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de95" w14:textId="045d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22 августа 2016 года № 105. Зарегистрирован в Министерстве юстиции Республики Казахстан 27 сентября 2016 года № 14260. Утратил силу приказом Министра информации и коммуникаций Республики Казахстан от 2 марта 2017 года № 81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информации и коммуникаций РК от 02.03.2017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управления персоналом совместно с Департаментом стратегического планирования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информации и коммуникаций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информации и коммуникаций Республики Казахстан Кожахметова Ж.М.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</w:t>
            </w:r>
          </w:p>
          <w:bookmarkEnd w:id="9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информации и коммуникаций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</w:t>
                  </w:r>
                </w:p>
              </w:tc>
            </w:tr>
          </w:tbl>
          <w:p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информации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Министерства информации и коммуникаций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(зарегистрирован в Реестре государственной регистрации нормативных правовых актов под № 12705),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информации и коммуникаций Республики Казахстан (далее – служащие корпуса "Б").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 и проработавшие в отчетном (оцениваемом) периоде более 1 месяца, оцениваются с учетом фактически отработанного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пункте. При этом, служащие корпуса "Б" находящиеся на занимаемой должности три и более месяцев и проработавшие в отчетном периоде более одного месяца после выхода на работу проходят оценку с учетом фактически отработанного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</w:t>
      </w:r>
      <w:r>
        <w:rPr>
          <w:rFonts w:ascii="Times New Roman"/>
          <w:b w:val="false"/>
          <w:i w:val="false"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Комиссия по оценке состоит не менее чем из пяти членов, треть из которых должна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(протокол) Комиссии по оценке принимается открытым голосованием.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административного государственного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ежеквартально формирует график проведения оценки по согласованию с председателем Комиссии по оценке.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служащему корпуса "Б" за: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своевременное и качественное исполнение поручений Президента Республики Казахстан от "+3" до "+5"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исполнения двух и более поручений Президента Республики Казахстан поощрительный балл умножается на 3, при этом учитывается качество и своевременность исполнения указанных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своевременное и качественное исполнение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от "+2" до "+4"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исполнения двух и более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поощрительный бал умножается на 2, при этом учитывается качество и своевременность исполнения указанных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исполненный документ со сроком менее 3 рабочих дней указанный в подпунктах 1) и 2) настоящего пункта поощрительный балл умножается на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документам, направленным на голосование членов Правительства, не входящих в компетенцию Министерства информации и коммуникаций Республики Казахстан, поощрительный балл не выставляется.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данному подпункту общий поощрительный балл служащему корпуса "Б" не может превышать "+30" баллов за каждый указанный подпункт;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своевременное и качественное исполнение поручений заместителя Руководителя Администрации Президента Республики Казахстан, заместителя Премьер-Министра Республики Казахстан, отдела Администрации Президента Республики Казахстан, Руководителя Канцелярии Премьер-Министра Республики Казахстан и его заместителя, а также подготовка ответов на запросы депутатов Парламента Республики Казахстан от "+1" до "+3" баллов за каждый документ.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Соисполнителям, в том числе внутри Министерства внесшим значительный вклад и системные предложения в подготовку документа по подпунктам 1), 2) и 3) настоящего пункта, выставляется "+1" балл. Учитывается своевременность и качество исполнения поручения; а также на них распространяются условия, указанные в подпункте 2) текущего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данному подпункту общий поощрительный балл служащему корпуса "Б" не может превышать "+10"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поручения указанные в подпунктах 1), 2) и 3) настоящего пункта занесены в соответствующие органы во второй раз и более, поощрительный балл по каждому факту умножается на коэффициент 0,5;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своевременное и качественное рассмотрение обращений физических и юридических лиц. Балл выставляется в зависимости от количества рассмотренных служащим корпуса "Б" обращений физических и юридических лиц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20 до 30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31 до 40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40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и качественное рассмотрение обращений физических и юридических лиц поступивших на блог Министра. Балл выставляется в зависимости от количества рассмотренных служащим корпуса "Б" обращений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20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своевременное и качественное рассмотрение проектов нормативных правовых актов, направленных на согласование государственными органами. Балл выставляется в зависимости от количества рассмотренных служащим корпуса "Б" проектов нормативных правовых актов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15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своевременном и качественном рассмотрении служащим корпуса "Б" свыше 20 нормативных правовых актов максимальный поощрительный балл данного критерия умножается на 2. В случае если сотрудники Юридического департамента являются соисполнителями по данному пункту, им выставляется половина поощрительного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и качественное исполнение входящей контрольной корреспонденции, за исключением документов, указанных в подпунктах 1) - 5) настоящего пункта. Балл выставляется в зависимости от количества исполненных служащим корпуса "Б" входящих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30 до 40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41 до 50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51 до 60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61 до 70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70 –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документ со сроком исполнения менее трех рабочих дней независимо от количества документов, служащему корпуса "Б" дополнительно присваивается "+2" поощрительных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разработку проектов правовых актов, не предусмотренных в поручениях лиц указанных в подпунктах 1), 2) и 3) настоящего пункта, присваивается поощрительные "+2" балла за каждый документ. По данному критерию общий поощрительный балл служащему корпуса "Б" не может превышать "+10"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 качественной подготовке проектов нормативных правовых актов, имеющих такие признаки как сложность, трудозатратность разработки и новизну содержания, направленных на решение актуальных вопросов развития отрасли или деятельности Министерства без возвратов с Канцелярии Премьер-Министра Республики Казахстан основному исполнителю проекта нормативного правового акта и сотруднику Юридического департамента – соисполнителю документа выставляются поощрительные баллы от "+3" до "+5" за каждый документ, а с Министерства юстиции без возврата в государственной регистрации от "+1" до "+3" баллов. По данному критерию общий поощрительный балл служащему корпуса "Б" не может превышать "+10" баллов; Поощрительные баллы по данному показателю засчитываются только при внесении документов в указанные государственные органы в первый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качественную проверку аутентичности текстов проектов ответов на поручения вышестоящих государственных органов, проектов нормативных правовых актов, организационно-распорядительных документов и других документов создаваемых в деятельности Министерства на казахском и русском языках. Балл выставляется в зависимости от количества редактированных служащим корпуса "Б" печатных листов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1000 до 1300 печатных листов - "+2"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1301 до 1600 печатных листов - "+3" балла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1601 до 2000 печатных листов - "+5"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2000 печатных листов максимальный поощрительный балл по данному критерию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своевременное и качественное исполнение протокольных поручений и планов мероприятий, утвержденных Министром или лицом исполняющим его обязанности, ответственным секретарем и вице министрами. Балл выставляется в зависимости от количества исполненных служащим корпуса "Б" поручений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20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31 до 40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41 до 50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свыше 50 – "+5"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своевременное и качественное рассмотрение конкурсных заявок от потенциальных поставщиков, членами конкурсной комиссии, а также секретарем конкурсной комиссии. Балл выставляется в зависимости от количества поданных заявок на каждый лот в отдельности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 до 15 заявок –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25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26 до 30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своевременную и качественную разработку и согласование служащим корпуса "Б" технических спецификаций. Балл выставляется в зависимости от количества документов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"10" до "15" -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"16" до "20" -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"21" до "25"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"26" до "30"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своевременную и качественную проверку экспертиз, актов выполненных работ в рамках государственных закупок и государственных заданий. Балл выставляется в зависимости от количества экспертиз и актов выполненных работ в рамках государственных закупок и государственных заданий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 до 10 –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до 15 –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–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20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своевременную и качественную выдачу отраслевых заключений в рамках реализации требований законодательных актов. Балл выставляется в зависимости от количества выданных отраслевых заключений в рамках реализации требований законодательных актов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5 до 10 - "+1"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до 15 - "+2"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до 20 -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25 -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25 –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выявление по итогам аудита суммы нарушений в процентном соотношении от охваченного аудитом объема суммы, указанные в реестре нарушений. Балл выставляется в зависимости от охваченного аудитом объема суммы, указанные в реестре нарушений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10% до 15%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15 % до 30 %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30% - "+5"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обеспечение возмещения в ходе внутреннего аудита в республиканский бюджет или в бюджет подведомственной организации суммы, подлежащей возмещению. Балл выставляется в зависимости от процентов возмещенной суммы служащим корпуса "Б"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10% до 15% - "+3"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15 % до 30 % - "+4"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30% -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поощрительный балл выставляется, в случае если сумма возмещения в ходе внутреннего аудита составила не менее 1 миллиона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организация и успешное проведение крупных мероприятий с  участием Президента Республики Казахстан, Руководителя Администрации Президента Республики Казахстан и его заместителей, Премьер-Министра и его заместителей с приглашением руководителей государственных органов, представителей гражданского общества, депутатов Парламента, иностранных делегатов, средств массовой информации – от "+1" до "+5" баллов за мероприятие, а также специальные информационные проекты в области Средств массовой информации. Поощрительный балл выставляется служащему корпуса "Б", непосредственно задействованному в организации и проведении мероприятия; По данному критерию общий поощрительный балл служащему корпуса "Б" не может превышать "+15"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оценке учитываются качество организации мероприятия, в том числе качество и своевременность подготовки материалов, отсутствие нареканий со стороны участников мероприятия, актуальность принятых на мероприятии решений и эффективность результатов для развития отрасли или деятельности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иную системную работу, имеющую такие признаки, как сложность, трудозатратность, устанавливаемая (подтвержденная) непосредственным руководителем в зависимости от специфики работы структурного подразделения и функциональных обязанностей служащего корпуса "Б" – от "+1" до "+5" баллов. По данному критерию общий поощрительный балл служащему корпуса "Б" не может превышать "+5" баллов. Критерий должен отражать полезность и позитивный эффект работы служащего корпуса "Б" в достижении целей и реализации задач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документы, предусмотренные подпунктами 4) – 9) и 15) настоящего пункта, с информацией "без замечаний и предложений", подтверждения либо предоставления списка кандидатур для участия в планируемых мероприятиях, а также ответы по организационным вопросам поощрительный балл засчитывается в соответствии с требованиями вышеуказанных подпунктов.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эффективности сотрудника для расчета премирования определяется в зависимости от общих поощрительных баллов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100 баллов – 0,75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100-109 баллов –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110-119 баллов – 0,85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120-129 баллов – 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130-139 баллов – 0,95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 баллов и выше – 1 и умножается к итоговому результату оценки с учетом штрафных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19. Штрафные баллы выставляются за нарушения исполнительской и трудовой дисциплины и вычитаются от общих поощрительных баллов.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20. Итоговый поощрительный балл с вычетом штрафных баллов не может превышать 40 баллов.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К нарушениям исполнительской дисциплины относятся: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факт неисполнения, нарушения сроков исполнения, продления сроков исполнения, некачественного исполнения поручений Президента Республики Казахстан, Государственного секретаря Республики Казахстан, Руководителя Администрации Президента Республики Казахстан,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два и более раз, за каждый факт нарушения штрафной балл умножается на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факт неисполнения, нарушения сроков исполнения, продления сроков исполнения, некачественного исполнения поручений заместителей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нарушения два и более раз, за каждый факт нарушения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факт неисполнения, нарушения сроков исполнения, продления сроков исполнения, некачественного исполнения поручений отделов Администрации Президента Республики Казахстан, заместителей Руководителя Канцелярии Премьер-Министра, а также ответов на запросы депутатов Парламента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факт не внесения, несвоевременного внесения, либо внесения некачественной информации в структурное подразделение Министерства, осуществляющий свод по поручениям указанных в подпунктах 1-3)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факт нарушения сроков рассмотрения обращений физических и юридических лиц, в том числе обращений поступивших на блог Министра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указанных фактов нарушения два и более раз, за каждый факт нарушения штрафной балл умножается на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факт нарушения сроков предусмотренных регламентом Министерства информации и коммуникаций Республики Казахстан рассмотрения проектов правовых актов, направленных на согласование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факт нарушения сроков исполнения входящей корреспонденции, не относящейся к подпунктам 1) - 6)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факт несвоевременного внесения и/или внесения некачественной информации посредством единой системы электронного документооборота государственных органов/интернет-портала государственных органов, соисполнителем основному исполнителю внутри Министерства, повлекшее нарушение исполнительской дисциплины. Основному исполнителю штрафной балл не выставляется;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факт нарушения сроков внесения в Канцелярию Премьер-Министра Республики Казахстан проектов нормативных правовых актов, а также в Министерство юстиции Республики Казахстан нормативных правовых актов на государственную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случае отказа в государственной регистрации нормативного правового акта, по причине несоответствия действующему законодательству Республики Казахстан, штрафной балл в том же размере выставляется сотрудникам Юридического департамента, согласовавшим проект нормативного правового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 случае возврата нормативного правового акта с Канцелярии Премьер-Министра Республики Казахстан и Министерства юстиции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возврата нормативного правового акта с Канцелярии Премьер-Министра два и более раз, штрафной балл умножается на 3, а с Министерства юстиции штрафной балл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факт получения нареканий вышестоящих государственных органов на предмет аутентичности текстов проектов нормативных правовых актов и соответствия грамматическим правилам казахского языка на служащего корпуса "Б", ответственного за развитие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несвоевременное и некачественное закрытие карточек исполнения контрольных документов ответственному исполнителю при наличии 3 и более фактов выставляется штрафной балл "-2" за каждый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факт несвоевременного и/или некачественного исполнения протокольного поручения и планов мероприятий, утвержденных министром или лицом исполняющим его обязанности, ответственным секретарем и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несвоевременное освоение бюджетных средств по субъективным причинам от общего объема выделенных средств структурному подразделению: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2 % – "-2"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2,1% - 5% – штрафной балл умножается на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5,1% - 10% – штрафной балл умножается на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10% – штрафной балл умножается на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двух и более фактов нарушений по данному пункту, штрафной балл умножается на 2,5;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факт нарушения процедур и сроков, установленных внутренним актом по вопросам организации и проведения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факт нарушения установленного законодательством сроков голосования на веб-портале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факт нарушения сроков выдачи отраслевых заключений в рамках реализации требований законодательных актов. В случае наличия более 3 фактов нарушений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факт возвратов из Комитета Казначейства Министерства финансов Республики Казахстан и его территориальных подразделений счетов к оплате и иных финансовых документов, оформленных в нарушение установленных законодательством порядка. Штрафной балл выставляется сотрудникам ответственным за оформление указанных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факт нарушения режима секретности (несанкционированный выезд за границу, не своевременная сдача документов на оформление допусков, не соблюдение внутреннего распорядка по приему иностранцев в Министерстве, отработка и хранение файловых секретных документов на рабочих компьютерах) в соответствии с требованиями законодательства. За нарушения два и более раз по данному пункту, штрафной балл умножается на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наличие исков, поданных на Министерство и удовлетворенных судом в пользу истца, либо поданных Министерством и не удовлетворенных судом в пользу Министерства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несвоевременное или некачественное проведение правового мониторинга нормативных правовых актов структурными подразделениями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факт нарушения сроков, предусмотренных стандартами и регламентами оказания государственных услуг, в случае их оказания непосредственно служащим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факт несвоевременного предоставления либо предоставления некачественных информационных материалов для наполнения официального интернет-ресурса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факт несвоевременного и (или) некачественного исполнения поручения непосредственного руководителя.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22. К нарушениям трудовой дисциплины относятся: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 При опоздании на работу без уважительной причины свыше 5 раз или суммарно свыше 60 минут за каждый факт нарушения штрафной балл умножается на 3;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корпуса "Б"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этике.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изменением, внесенным приказом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23.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индивидуально по каждому служащему корпуса "Б" может выставлять поощрительные ("+1" - "+5" баллов) и штрафные ("-2" балла). При этом учитывается полезность и позитивный эффект работы служащего корпуса "Б" в достижении целей и реализации задач Министерства, загруженность сотрудников в оцениваемый период и его деловые качества. При этом, эти баллы выставляются после вычета штрафных баллов. При наличии фактов нарушений по исполнительской или трудовой дисциплине пять и более раз, поощрительный балл по данному пункту не выставляется. По данному критерию общий поощрительный балл служащему корпуса "Б" не может превышать "+15"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в редакции приказа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26. После согласования непосредственным руководителем оценочный лист заверяется служащим корпуса "Б". 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После согласования непосредственным руководителем оценочный лист заверяется служащим корпуса "Б".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1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Круговая оценка представляет собой оценки: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Служба управления персоналом осуществляет расчет среднего значения круговой оценки.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Круговая оценка осуществляется анонимно.</w:t>
      </w:r>
    </w:p>
    <w:bookmarkEnd w:id="72"/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квартальная оценка служащего корпуса "Б" вычисляется непосредственным руководителем по следующей формуле: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536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- квартальная оценка;</w:t>
      </w:r>
    </w:p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квартальная оценка выставляется по следующей шкале: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(включительно) баллов – "удовлетворительно";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759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– годовая оценка;</w:t>
      </w:r>
    </w:p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- средняя оценка за отчетные кварталы (среднеарифметическое значение). </w:t>
      </w:r>
    </w:p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(включительно) баллов) – 3 балла;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– оценка выполнения индивидуального плана работы (среднеарифметическое значение);</w:t>
      </w:r>
    </w:p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– круговая оценка (среднеарифметическое значение).</w:t>
      </w:r>
    </w:p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Итоговая годовая оценка выставляется по следующей шкале: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End w:id="99"/>
    <w:bookmarkStart w:name="z15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 по оценке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Комиссии.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должностную инструкцию служащего корпуса "Б";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Комиссия определяет размеры поощрительных и штрафных балов руководителей с учетом результатов оценки их сотрудников. 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выявления Комиссией по оценке фактов необоснованно выставленных поощрительных баллов служащему, данный балл снимается со служащего. 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выявления Комиссией по оценке факта необоснованного занижения штрафных баллов служащему, служащему выставляется фактический штрафной балл, а непосредственному руководителю выставляется дополнительно штрафной балл в размере, равном разнице между фактическим штрафным баллом и заниженным штрафным баллом, выставленным служащему. 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выявления Комиссией по оценке факта необоснованного выставления непосредственным руководителем штрафных баллов служащему, штрафной балл снимается со служащего, а непосредственному руководителю выставляется в том же размере.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с изменением, внесенным приказом Министра информации и коммуникаций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43. Комиссия рассматривает результаты оценки и принимает одно из следующих решений: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форме.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120"/>
    <w:bookmarkStart w:name="z1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Информация о принятом решении представляется Министерством информации и коммуникаций Республики Казахстан в течение двух недель в уполномоченный орган по делам государственной службы или его территориальный департамент.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Служащий корпуса "Б" вправе обжаловать результаты оценки в суде.</w:t>
      </w:r>
    </w:p>
    <w:bookmarkEnd w:id="124"/>
    <w:bookmarkStart w:name="z1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Принятие решений по результатам оценки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Результаты оценки деятельности государственных служащих являются основанием для принятия решений по выплате премий, бонусов, поощрению, обучению, ротации, понижению в государственной должности либо увольнению.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Бонусы (годовая премия по итогам работы) выплачиваются служащим с результатами оценки "превосходно" и "эффективно". При этом для определения размера премии применяется начисленное число балла с единицей измерения – проценты. Бонус (годовая премия по итогам работы) сотруднику выплачивается в размере базовой суммы премии, умноженной на данный процент.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 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Результаты оценки деятельности служащих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служащих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Министерства информации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коммуникаций 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33"/>
        </w:tc>
      </w:tr>
    </w:tbl>
    <w:bookmarkStart w:name="z19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 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(период, на который составляется индивидуальный план)</w:t>
      </w:r>
    </w:p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Фамилия, имя, отчество (при его наличии) служащего: 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73"/>
        <w:gridCol w:w="7217"/>
        <w:gridCol w:w="3210"/>
      </w:tblGrid>
      <w:tr>
        <w:trPr>
          <w:trHeight w:val="30" w:hRule="atLeast"/>
        </w:trPr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Методике оценки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государственных служащих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Министерства информации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коммуникаций 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39"/>
        </w:tc>
      </w:tr>
    </w:tbl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"/>
        <w:gridCol w:w="1630"/>
        <w:gridCol w:w="1409"/>
        <w:gridCol w:w="1411"/>
        <w:gridCol w:w="815"/>
        <w:gridCol w:w="1388"/>
        <w:gridCol w:w="2405"/>
        <w:gridCol w:w="2405"/>
        <w:gridCol w:w="529"/>
      </w:tblGrid>
      <w:tr>
        <w:trPr>
          <w:trHeight w:val="30" w:hRule="atLeast"/>
        </w:trPr>
        <w:tc>
          <w:tcPr>
            <w:tcW w:w="3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государственного служащего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Методике оценки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государственных служащих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Министерства информации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коммуникаций 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43"/>
        </w:tc>
      </w:tr>
    </w:tbl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"/>
        <w:gridCol w:w="805"/>
        <w:gridCol w:w="5975"/>
        <w:gridCol w:w="1954"/>
        <w:gridCol w:w="1954"/>
        <w:gridCol w:w="807"/>
      </w:tblGrid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 от 2 до 5 баллов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Методике оценки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государственных служащих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Министерства информации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коммуникаций 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47"/>
        </w:tc>
      </w:tr>
    </w:tbl>
    <w:bookmarkStart w:name="z2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5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Методике оценки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административных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государственных служащих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корпуса "Б" Министерства информации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коммуникаций 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61"/>
        </w:tc>
      </w:tr>
    </w:tbl>
    <w:bookmarkStart w:name="z2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(вид оценки: квартальная/ 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bookmarkStart w:name="z2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"/>
        <w:gridCol w:w="4588"/>
        <w:gridCol w:w="1675"/>
        <w:gridCol w:w="3828"/>
        <w:gridCol w:w="1676"/>
      </w:tblGrid>
      <w:tr>
        <w:trPr>
          <w:trHeight w:val="30" w:hRule="atLeast"/>
        </w:trPr>
        <w:tc>
          <w:tcPr>
            <w:tcW w:w="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(в случае наличия)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 по оценке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Комиссии: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