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2a1" w14:textId="85c6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18 марта 2015 года № 239. Зарегистрировано Департаментом юстиции Западно-Казахстанской области 17 апреля 2015 года № 3889. Утратило силу постановлением акимата Зеленовского района Западно-Казахстанской области от 6 апреля 2016 года №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Зеленовского района Западно-Казахстанской области от 06.04.2016 </w:t>
      </w:r>
      <w:r>
        <w:rPr>
          <w:rFonts w:ascii="Times New Roman"/>
          <w:b w:val="false"/>
          <w:i w:val="false"/>
          <w:color w:val="ff0000"/>
          <w:sz w:val="28"/>
        </w:rPr>
        <w:t>№ 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Досжанова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239 от 18 марта 2015 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322"/>
        <w:gridCol w:w="3137"/>
        <w:gridCol w:w="1125"/>
        <w:gridCol w:w="2111"/>
        <w:gridCol w:w="1815"/>
        <w:gridCol w:w="1816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ясли-сад № 2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"Айгөлек" Зеленовского района поселка Макарово"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 бота" дошкольная организация отдела образования Зеленовского района поселка Махамбет"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"Бүлдіршін" дошкольная организация отдела образования Зеленовского района поселка Новенькое"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ясли-сад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"Балдырған" дошкольная организация отдела образования Зеленовского района поселка Трекино"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"Балапан" Зеленовского района поселка Первосоветское"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Щапово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"Бөбек" дошкольная организация отдела образования Зеленовского района поселка Щапово"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детсад Белес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"Кушумская средняя общеобразовательная школа-детсад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"Мичуринская средняя общеобразовательная школа-сад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школа-детсад имени Касыма Ахмирова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Рубеженское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"Рубежинская средняя общеобразовательная школа-детсад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Асан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Егіндібұлак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Махамбет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Оркен"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общеобразовательная школа Сұлу көл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"Больше-Чаганская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Чеботарево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"Чеботаревская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"Январцевская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"Дарьинская казахская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Достык Зеленовского района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"Ульяновская общеобразовательная средняя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"Зеленовская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"Кирсановская основная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"Новеньская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общеобразовательная основная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"Пригородная начальная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"Трекинская казахская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"Чировская основная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