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1cb33c" w14:textId="61cb33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 по Западно-Казахстанской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30 июня 2015 года № 160. Зарегистрировано Департаментом юстиции Западно-Казахстанской области 11 августа 2015 года № 3980. Утратило силу постановлением акимата Западно-Казахстанской области от 30 июля 2020 года № 178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30.07.2020 </w:t>
      </w:r>
      <w:r>
        <w:rPr>
          <w:rFonts w:ascii="Times New Roman"/>
          <w:b w:val="false"/>
          <w:i w:val="false"/>
          <w:color w:val="000000"/>
          <w:sz w:val="28"/>
        </w:rPr>
        <w:t xml:space="preserve">№ 178 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 Утвердить прилагаемые регламенты государственных услуг в сфере земельных отношений по Западно-Казахстанской области: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перевод орошаемой пашни в неорошаемые виды угодий";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перевод сельскохозяйственных угодий из одного вида в другой".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 постановлением акимата Западно-Казахстанской области от 01.03.2016 </w:t>
      </w:r>
      <w:r>
        <w:rPr>
          <w:rFonts w:ascii="Times New Roman"/>
          <w:b w:val="false"/>
          <w:i w:val="false"/>
          <w:color w:val="000000"/>
          <w:sz w:val="28"/>
        </w:rPr>
        <w:t>№ 48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2. 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Западно-Казахстанской области от 2 сентября 2014 года № 225 "Об утверждении регламентов государственных услуг в сфере земельных отношений по Западно-Казахстанской области" (зарегистрированное в Реестре государственной регистрации нормативных правовых актов за № 3646, опубликованное в газетах "Орал өңірі" и "Приуралье" от 8 ноября 2014 года).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 Государственному учреждению "Управление земельных отношений Западно-Казахстанской области" (А. Б. Муханбетжанова) обеспечить государственную регистрацию настоящего постановления в органах юстиции, его официальное опубликование в информационно-правовой системе "Әділет" и в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 Контроль за исполнением настоящего постановления возложить на первого заместителя акима Западно-Казахстанской области Утегулова А. 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 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3"/>
        <w:gridCol w:w="4207"/>
      </w:tblGrid>
      <w:tr>
        <w:trPr>
          <w:trHeight w:val="30" w:hRule="atLeast"/>
        </w:trPr>
        <w:tc>
          <w:tcPr>
            <w:tcW w:w="77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 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160</w:t>
            </w:r>
          </w:p>
        </w:tc>
      </w:tr>
    </w:tbl>
    <w:bookmarkStart w:name="z1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48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Общие положения</w:t>
      </w:r>
    </w:p>
    <w:bookmarkEnd w:id="2"/>
    <w:bookmarkStart w:name="z1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услуга).</w:t>
      </w:r>
    </w:p>
    <w:bookmarkEnd w:id="3"/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государственным учреждением "Управление земельных отношений Западно-Казахстанской области", отделами земельных отношений и сельского хозяйства районов и города областного значения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(далее -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приказом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Министерстве юстиции Республики Казахстан 15 мая 2015 года № 11050) (далее - стандарт).</w:t>
      </w:r>
    </w:p>
    <w:bookmarkEnd w:id="4"/>
    <w:bookmarkStart w:name="z2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1) исключен постановлением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Государственную корпорацию "Правительство для граждан" (далее – Государственная корпорация).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7"/>
    <w:bookmarkStart w:name="z2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– утвержденный акт кадастровой (оценочной) стоимости земельного участка (далее – акт)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3-1.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3-1 в соответствии с постановлением акимата Западно-Казахстанской области от 10.11.2016 </w:t>
      </w:r>
      <w:r>
        <w:rPr>
          <w:rFonts w:ascii="Times New Roman"/>
          <w:b w:val="false"/>
          <w:i w:val="false"/>
          <w:color w:val="00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9"/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0"/>
    <w:bookmarkStart w:name="z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"/>
    <w:bookmarkStart w:name="z2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"/>
    <w:bookmarkStart w:name="z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(далее документы) регистрирует их в журнале регистрации и направляет руководителю услугодателя;</w:t>
      </w:r>
    </w:p>
    <w:bookmarkEnd w:id="13"/>
    <w:bookmarkStart w:name="z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4 (четырех) часов рассматривает документы и направляет ответственному исполнителю услугодателя;</w:t>
      </w:r>
    </w:p>
    <w:bookmarkEnd w:id="14"/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2 (двух) рабочих дней проверяет представленные документы и готовит к утверждению акт, и направляет их руководителю услугодателя для подписания;</w:t>
      </w:r>
    </w:p>
    <w:bookmarkEnd w:id="15"/>
    <w:bookmarkStart w:name="z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4 (четырех) часов проверяет подготовленный акт, подписывает и направляет к сотруднику канцелярии услугодателя;</w:t>
      </w:r>
    </w:p>
    <w:bookmarkEnd w:id="16"/>
    <w:bookmarkStart w:name="z3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сотрудник канцелярии услугодателя в течение 15 (пятнадцати) минут регистрирует акт в журнале регистрации и выдает услугополучателю.</w:t>
      </w:r>
    </w:p>
    <w:bookmarkEnd w:id="17"/>
    <w:bookmarkStart w:name="z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8"/>
    <w:bookmarkStart w:name="z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19"/>
    <w:bookmarkStart w:name="z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ответственному исполнителю услугодателя;</w:t>
      </w:r>
    </w:p>
    <w:bookmarkEnd w:id="20"/>
    <w:bookmarkStart w:name="z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акта и передача на подпись руководителю услугодателя;</w:t>
      </w:r>
    </w:p>
    <w:bookmarkEnd w:id="21"/>
    <w:bookmarkStart w:name="z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акта и направление к сотруднику канцелярии услугодателя на регистрацию;</w:t>
      </w:r>
    </w:p>
    <w:bookmarkEnd w:id="22"/>
    <w:bookmarkStart w:name="z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акта и выдача услугополучателю.</w:t>
      </w:r>
    </w:p>
    <w:bookmarkEnd w:id="23"/>
    <w:bookmarkStart w:name="z4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4"/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26"/>
    <w:bookmarkStart w:name="z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28"/>
    <w:bookmarkStart w:name="z4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9"/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0"/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Государственной корпорации в течение 5 (пяти) минут проверяет правильность заполнения заявления и полноту документов, предоставленных услугополучателем.</w:t>
      </w:r>
    </w:p>
    <w:bookmarkEnd w:id="31"/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- АРМ 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bookmarkEnd w:id="32"/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</w:p>
    <w:bookmarkEnd w:id="33"/>
    <w:bookmarkStart w:name="z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 – направление запроса через шлюз электронного правительства (далее – ШЭП) в государственную базу данных физических лиц или государственную базу данных юридических лиц (далее - ГБД ФЛ или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течение 2 (двух) минут;</w:t>
      </w:r>
    </w:p>
    <w:bookmarkEnd w:id="34"/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1– проверка наличия данных услугополучателя в ГБД ФЛ или ГБД ЮЛ, данных доверенности в ЕНИС в течение 1 (одной) минуты;</w:t>
      </w:r>
    </w:p>
    <w:bookmarkEnd w:id="35"/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2 (двух) минут;</w:t>
      </w:r>
    </w:p>
    <w:bookmarkEnd w:id="36"/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5 - направление электронного документа (запроса услугополучателя) удостоверенного (подписанного) электронной цифровой подписью (далее – ЭЦП) сотрудника Государственной корпорации через ШЭП в автоматизированное рабочее место регионального шлюза электронного правительства (далее - АРМ РШЭП) в течение 2 (двух) минут.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8"/>
    <w:bookmarkStart w:name="z5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 – регистрация электронных документов в АРМ РШЭП в течение 2 (двух) минут;</w:t>
      </w:r>
    </w:p>
    <w:bookmarkEnd w:id="39"/>
    <w:bookmarkStart w:name="z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 – проверка (обработка) услугодателем соответствия приложенных услугополучателем документов в течение 2 (двух) минут;</w:t>
      </w:r>
    </w:p>
    <w:bookmarkEnd w:id="40"/>
    <w:bookmarkStart w:name="z5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оператора Государственной корпорации расписки о приеме соответствующих документов;</w:t>
      </w:r>
    </w:p>
    <w:bookmarkEnd w:id="41"/>
    <w:bookmarkStart w:name="z5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8 - получение услугополучателем через оператора Государственной корпорации результата государственной услуги (выдача акта) сформированной АРМ РШЭП.</w:t>
      </w:r>
    </w:p>
    <w:bookmarkEnd w:id="42"/>
    <w:bookmarkStart w:name="z6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3"/>
    <w:bookmarkStart w:name="z6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bookmarkStart w:name="z6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кадастровой (оценочной)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стоимости конкретных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продаваемых в частную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6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43"/>
        <w:gridCol w:w="4078"/>
        <w:gridCol w:w="6579"/>
      </w:tblGrid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"Управление земельных отношений Западно-Казахстанской области"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улица Хамит Чурина, 116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земельных отношений города Уральск"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Достык-Дружбы, 182/1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Акжаикского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Бокейординского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Бергалиев, 1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Бурлинского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60/2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 и земельных отношений Жангалинского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и сельского хозяйства Жанибекского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Гумар Караш, 35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Зеленовского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село Переметное, улица Гагарина, 137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Казталовского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Казталов, улица Жабаева, 4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хозяйства, ветеринария и земельных отношений Каратобинского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 и земельных отношений Сырымского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Казахстан, 13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Таскалинского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Теректинского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20</w:t>
            </w:r>
          </w:p>
        </w:tc>
      </w:tr>
      <w:tr>
        <w:trPr>
          <w:trHeight w:val="30" w:hRule="atLeast"/>
        </w:trPr>
        <w:tc>
          <w:tcPr>
            <w:tcW w:w="16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0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Чингирлауского района"</w:t>
            </w:r>
          </w:p>
        </w:tc>
        <w:tc>
          <w:tcPr>
            <w:tcW w:w="65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область,Чингирлауский район, село Чингирлау, улица Клышева, 93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кадастровой (оценочной)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стоимости конкретных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продаваемых в частную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66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кадастровой (оценочной)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стоимости конкретных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земельных участков,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продаваемых в частную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6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9"/>
    <w:bookmarkStart w:name="z7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58547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160</w:t>
            </w:r>
          </w:p>
        </w:tc>
      </w:tr>
    </w:tbl>
    <w:bookmarkStart w:name="z72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 формированию земельных участков"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48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7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52"/>
    <w:bookmarkStart w:name="z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"Утверждение землеустроительных проектов по формированию земельных участков" (далее - государственная услуга).</w:t>
      </w:r>
    </w:p>
    <w:bookmarkEnd w:id="53"/>
    <w:bookmarkStart w:name="z7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государственным учреждением "Управление земельных отношений Западно-Казахстанской области", отделами земельных отношений и сельского хозяйства районов и города областного значения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"Утверждение землеустроительных проектов по формированию земельных участков" (далее -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участков", утвержденного приказом исполняющего обязанности Министра национальной экономики Республики Казахстан от 27 марта 2015 года № 272 "Об утверждении стандартов государственных услуг в сфере земельных отношений, геодезии и картографии" (Зарегистрирован в Министерстве юстиции Республики Казахстан 15 мая 2015 года № 11050) (далее - стандарт).</w:t>
      </w:r>
    </w:p>
    <w:bookmarkEnd w:id="54"/>
    <w:bookmarkStart w:name="z7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1) исключен постановлением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Государственную корпорацию "Правительство для граждан" (далее – Государственная корпорация);</w:t>
      </w:r>
    </w:p>
    <w:bookmarkEnd w:id="56"/>
    <w:bookmarkStart w:name="z7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 www.egov.kz, (далее – портал).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и (или) бумажная.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– утвержденный землеустроительный проект по формированию земельного участка (далее – приказ)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3-1.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Государственной корпорации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3-1 в соответствии с постановлением акимата Западно-Казахстанской области от 10.11.2016 </w:t>
      </w:r>
      <w:r>
        <w:rPr>
          <w:rFonts w:ascii="Times New Roman"/>
          <w:b w:val="false"/>
          <w:i w:val="false"/>
          <w:color w:val="00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60"/>
    <w:bookmarkStart w:name="z8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61"/>
    <w:bookmarkStart w:name="z8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2"/>
    <w:bookmarkStart w:name="z8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3"/>
    <w:bookmarkStart w:name="z8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регистрирует их в журнале регистрации и направляет руководителю услугодателя;</w:t>
      </w:r>
    </w:p>
    <w:bookmarkEnd w:id="64"/>
    <w:bookmarkStart w:name="z8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4 (четырех) часов рассматривает документы и направляет ответственному исполнителю услугодателя;</w:t>
      </w:r>
    </w:p>
    <w:bookmarkEnd w:id="65"/>
    <w:bookmarkStart w:name="z8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 в течение 1 (одного) рабочего дня проверяет полноту представленных документов, в случае установления факта неполноты представленных документов готовит мотивированный ответ об отказе и направляет их руководителю услугодателя для подписания;</w:t>
      </w:r>
    </w:p>
    <w:bookmarkEnd w:id="66"/>
    <w:bookmarkStart w:name="z8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в течение 3 (трех) часов проверяет подготовленный мотивированный ответ об отказе, подписывает и направляет к сотруднику канцелярии услугодателя;</w:t>
      </w:r>
    </w:p>
    <w:bookmarkEnd w:id="67"/>
    <w:bookmarkStart w:name="z9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сотрудник канцелярии услугодателя в течение 15 (пятнадцати) минут регистрирует мотивированный ответ об отказе в журнале регистрации и выдает услугополучателю;</w:t>
      </w:r>
    </w:p>
    <w:bookmarkEnd w:id="68"/>
    <w:bookmarkStart w:name="z9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ответственный исполнитель услугодателя в случае полноты представленных документов готовит приказ в течение 4 (четырех) рабочих дней направляет их руководителю услугодателя для подписания;</w:t>
      </w:r>
    </w:p>
    <w:bookmarkEnd w:id="69"/>
    <w:bookmarkStart w:name="z9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руководитель услугодателя в течение 1 (одного) рабочего дня проверяет подготовленный приказ, подписывает и направляет к сотруднику канцелярии услугодателя;</w:t>
      </w:r>
    </w:p>
    <w:bookmarkEnd w:id="70"/>
    <w:bookmarkStart w:name="z9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сотрудник канцелярии услугодателя в течение 15 (пятнадцати) минут регистрирует приказ в журнале регистрации и выдает услугополучателю.</w:t>
      </w:r>
    </w:p>
    <w:bookmarkEnd w:id="71"/>
    <w:bookmarkStart w:name="z9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течение двух рабочих дней со дня получения документов услугополучателя проверяет полноту представленных документов. </w:t>
      </w:r>
    </w:p>
    <w:bookmarkEnd w:id="72"/>
    <w:bookmarkStart w:name="z9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</w:p>
    <w:bookmarkEnd w:id="73"/>
    <w:bookmarkStart w:name="z9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4"/>
    <w:bookmarkStart w:name="z9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75"/>
    <w:bookmarkStart w:name="z98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ответственному исполнителю услугодателя;</w:t>
      </w:r>
    </w:p>
    <w:bookmarkEnd w:id="76"/>
    <w:bookmarkStart w:name="z99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приказа, либо мотивированного ответа об отказе и передача на подпись руководителю услугодателя;</w:t>
      </w:r>
    </w:p>
    <w:bookmarkEnd w:id="77"/>
    <w:bookmarkStart w:name="z100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приказа, либо мотивированного ответа об отказе и направление к сотруднику канцелярии услугодателя на регистрацию;</w:t>
      </w:r>
    </w:p>
    <w:bookmarkEnd w:id="78"/>
    <w:bookmarkStart w:name="z101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приказа, либо мотивированного ответа об отказе и выдача услугополучателю.</w:t>
      </w:r>
    </w:p>
    <w:bookmarkEnd w:id="79"/>
    <w:bookmarkStart w:name="z102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80"/>
    <w:bookmarkStart w:name="z103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81"/>
    <w:bookmarkStart w:name="z10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82"/>
    <w:bookmarkStart w:name="z10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83"/>
    <w:bookmarkStart w:name="z10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ответственный исполнитель услугодателя.</w:t>
      </w:r>
    </w:p>
    <w:bookmarkEnd w:id="84"/>
    <w:bookmarkStart w:name="z107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5"/>
    <w:bookmarkStart w:name="z10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86"/>
    <w:bookmarkStart w:name="z10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Государственной корпорации в течение 5 (пяти) минут проверяет правильность заполнения заявления и полноту документов, предоставленных услугополучателем.</w:t>
      </w:r>
    </w:p>
    <w:bookmarkEnd w:id="87"/>
    <w:bookmarkStart w:name="z11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- АРМ 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bookmarkEnd w:id="88"/>
    <w:bookmarkStart w:name="z11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</w:p>
    <w:bookmarkEnd w:id="89"/>
    <w:bookmarkStart w:name="z11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 – направление запроса через шлюз электронного правительства (далее – ШЭП) в государственную базу данных физических лиц или государственную базу данных юридических лиц (далее - ГБД ФЛ или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течение 2 (двух) минут;</w:t>
      </w:r>
    </w:p>
    <w:bookmarkEnd w:id="90"/>
    <w:bookmarkStart w:name="z113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1– проверка наличия данных услугополучателя в ГБД ФЛ или ГБД ЮЛ, данных доверенности в ЕНИС в течение 1 (одной) минуты;</w:t>
      </w:r>
    </w:p>
    <w:bookmarkEnd w:id="91"/>
    <w:bookmarkStart w:name="z11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2 (двух) минут;</w:t>
      </w:r>
    </w:p>
    <w:bookmarkEnd w:id="92"/>
    <w:bookmarkStart w:name="z11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5 - направление электронного документа (запроса услугополучателя) удостоверенного (подписанного) электронной цифровой подписью (далее – ЭЦП) сотрудник Государственной корпораций через ШЭП в автоматизированное рабочее место регионального шлюза электронного правительства (далее - АРМ РШЭП) в течение 2 (двух) минут.</w:t>
      </w:r>
    </w:p>
    <w:bookmarkEnd w:id="93"/>
    <w:bookmarkStart w:name="z11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94"/>
    <w:bookmarkStart w:name="z11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 – регистрация электронных документов в АРМ РШЭП в течение 2 (двух) минут;</w:t>
      </w:r>
    </w:p>
    <w:bookmarkEnd w:id="95"/>
    <w:bookmarkStart w:name="z11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 – проверка (обработка) услугодателем соответствия приложенных услугополучателем документов в течение 2 (двух) минут;</w:t>
      </w:r>
    </w:p>
    <w:bookmarkEnd w:id="96"/>
    <w:bookmarkStart w:name="z11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оператора Государственной корпораций расписки о приеме соответствующих документов;</w:t>
      </w:r>
    </w:p>
    <w:bookmarkEnd w:id="97"/>
    <w:bookmarkStart w:name="z120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8 - получение услугополучателем через сотрудника Государственной корпораций результата государственной услуги (выдача приказа) сформированной АРМ РШЭП.</w:t>
      </w:r>
    </w:p>
    <w:bookmarkEnd w:id="98"/>
    <w:bookmarkStart w:name="z121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приведена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9"/>
    <w:bookmarkStart w:name="z122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100"/>
    <w:bookmarkStart w:name="z123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01"/>
    <w:bookmarkStart w:name="z124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процесс ввода услугополучателем ИИН или БИН и пароля (процесс авторизации) на портале для получения государственной услуги;</w:t>
      </w:r>
    </w:p>
    <w:bookmarkEnd w:id="102"/>
    <w:bookmarkStart w:name="z125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ИИН или БИН и пароль;</w:t>
      </w:r>
    </w:p>
    <w:bookmarkEnd w:id="103"/>
    <w:bookmarkStart w:name="z12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04"/>
    <w:bookmarkStart w:name="z127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05"/>
    <w:bookmarkStart w:name="z128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или БИН указанным в запросе, и ИИН или БИН указанным в регистрационном свидетельстве ЭЦП);</w:t>
      </w:r>
    </w:p>
    <w:bookmarkEnd w:id="106"/>
    <w:bookmarkStart w:name="z129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07"/>
    <w:bookmarkStart w:name="z130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108"/>
    <w:bookmarkStart w:name="z13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являющихся основанием для оказания государственной услуги;</w:t>
      </w:r>
    </w:p>
    <w:bookmarkEnd w:id="109"/>
    <w:bookmarkStart w:name="z132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10"/>
    <w:bookmarkStart w:name="z13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 –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111"/>
    <w:bookmarkStart w:name="z13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"Утверждение землеустроительных проектов по формированию земельных участков"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2"/>
    <w:bookmarkStart w:name="z13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13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30"/>
        <w:gridCol w:w="4044"/>
        <w:gridCol w:w="6626"/>
      </w:tblGrid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"Управление земельных отношений Западно-Казахстанской области"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улица Хамит Чурина, 116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"Отдел земельных отношений города Уральск"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Достык-Дружбы, 182/1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Акжаикского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Бокейординского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Бергалиев, 1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Бурлинского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60/2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 и земельных отношений Жангалинского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и сельского хозяйства Жанибекского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Гумар Караш, 35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Зеленовского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cело Переметное, улица Гагарина, 137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Казталовского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Казталов, улица Жабаева, 4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хозяйства, ветеринария и земельных отношений Каратобинского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сельского хозяйства и земельных отношений Сырымского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 улица Казахстан, 13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Таскалинского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Теректинского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 улица Юбилейная, 20</w:t>
            </w:r>
          </w:p>
        </w:tc>
      </w:tr>
      <w:tr>
        <w:trPr>
          <w:trHeight w:val="30" w:hRule="atLeast"/>
        </w:trPr>
        <w:tc>
          <w:tcPr>
            <w:tcW w:w="16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"Отдел земельных отношений Чингирлауского района"</w:t>
            </w:r>
          </w:p>
        </w:tc>
        <w:tc>
          <w:tcPr>
            <w:tcW w:w="6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область,Чингирлауский район, село Чингирлау, улица Клышева, 93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13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1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14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"Утверждение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землеустроительных проектов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формированию земельных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143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 формированию земельных участков"</w:t>
      </w:r>
    </w:p>
    <w:bookmarkEnd w:id="1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160</w:t>
            </w:r>
          </w:p>
        </w:tc>
      </w:tr>
    </w:tbl>
    <w:bookmarkStart w:name="z146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 назначения земельного участка"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48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47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20"/>
    <w:bookmarkStart w:name="z14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решения на изменение целевого назначения земельного участка" (далее - государственная услуга).</w:t>
      </w:r>
    </w:p>
    <w:bookmarkEnd w:id="121"/>
    <w:bookmarkStart w:name="z14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районов, города областного значения и акимами города районного значения, поселков, сельских округов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решения на изменение целевого назначения земельного участка" (далее –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утвержденного приказом исполняющего обязанности Министра национальной экономики Республики Казахстан от 27 марта 2015 года № 272 "Об утверждении стандартов государственных услуг в сфере земельных отношений, геодезии и картографии" (Зарегистрирован в Министерстве юстиции Республики Казахстан 15 мая 2015 года № 11050) (далее – стандарт).</w:t>
      </w:r>
    </w:p>
    <w:bookmarkEnd w:id="122"/>
    <w:bookmarkStart w:name="z15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123"/>
    <w:bookmarkStart w:name="z15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124"/>
    <w:bookmarkStart w:name="z15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Государственную корпорацию "Правительство для граждан" (далее – Государственная корпорация);</w:t>
      </w:r>
    </w:p>
    <w:bookmarkEnd w:id="125"/>
    <w:bookmarkStart w:name="z15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 www.egov.kz (далее – портал).</w:t>
      </w:r>
    </w:p>
    <w:bookmarkEnd w:id="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Западно-Казахстанской области от 10.11.2016 </w:t>
      </w:r>
      <w:r>
        <w:rPr>
          <w:rFonts w:ascii="Times New Roman"/>
          <w:b w:val="false"/>
          <w:i w:val="false"/>
          <w:color w:val="00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и (или) бумажная.</w:t>
      </w:r>
    </w:p>
    <w:bookmarkEnd w:id="1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–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постановление об изменении целевого назначения земельного участка (далее – решение) либо мотивированный отказ в оказании государственной услуги (далее – мотивированный ответ об отказе)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Западно-Казахстанской области от 10.11.2016 </w:t>
      </w:r>
      <w:r>
        <w:rPr>
          <w:rFonts w:ascii="Times New Roman"/>
          <w:b w:val="false"/>
          <w:i w:val="false"/>
          <w:color w:val="00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3-1.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3-1 в соответствии с постановлением акимата Западно-Казахстанской области от 10.11.2016 </w:t>
      </w:r>
      <w:r>
        <w:rPr>
          <w:rFonts w:ascii="Times New Roman"/>
          <w:b w:val="false"/>
          <w:i w:val="false"/>
          <w:color w:val="00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129"/>
    <w:bookmarkStart w:name="z157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30"/>
    <w:bookmarkStart w:name="z15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1"/>
    <w:bookmarkStart w:name="z15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2"/>
    <w:bookmarkStart w:name="z16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документы), регистрирует их в журнале регистрации и направляет руководителю услугодателя;</w:t>
      </w:r>
    </w:p>
    <w:bookmarkEnd w:id="133"/>
    <w:bookmarkStart w:name="z16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2 (двух) часов рассматривает документы и направляет в уполномоченный орган по земельным отношениям либо в структурное подразделение соответствующего местного исполнительного органа, осуществляющее функции в сфере архитектуры и градостроительства, в пределах компетенции (далее – уполномоченный орган) для исполнения;</w:t>
      </w:r>
    </w:p>
    <w:bookmarkEnd w:id="134"/>
    <w:bookmarkStart w:name="z16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</w:p>
    <w:bookmarkEnd w:id="135"/>
    <w:bookmarkStart w:name="z16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136"/>
    <w:bookmarkStart w:name="z16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 в течение 1 (одного) календарного дня проверяет полноту представленных документов, в случае установления фактический неполноты представленных документов готовит мотивированный ответ об отказе и направляет их руководителю уполномоченного органа;</w:t>
      </w:r>
    </w:p>
    <w:bookmarkEnd w:id="137"/>
    <w:bookmarkStart w:name="z16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руководитель уполномоченного органа в течение 2 (двух) часов проверяет подготовленное мотивированный ответ об отказе, подписывает и направляет к сотруднику канцелярии уполномоченного органа;</w:t>
      </w:r>
    </w:p>
    <w:bookmarkEnd w:id="138"/>
    <w:bookmarkStart w:name="z16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сотрудник канцелярии уполномоченного органа в течение 15 (пятнадцати) минут регистрирует мотивированный ответ об отказе, в журнале регистрации и направляет их руководителю услугодателя для подписания;</w:t>
      </w:r>
    </w:p>
    <w:bookmarkEnd w:id="139"/>
    <w:bookmarkStart w:name="z16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руководитель услугодателя в течение 15 (пятнадцати) минут проверяет подготовленное подготовленное мотивированный ответ об отказе, подписывает и направляет к сотруднику канцелярии услугодателя;</w:t>
      </w:r>
    </w:p>
    <w:bookmarkEnd w:id="140"/>
    <w:bookmarkStart w:name="z16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сотруднику канцелярии услугодателя в течение 15 (пятнадцати) минут регистрирует мотивированный ответ об отказе, в журнале регистрации и выдает услугополучателю.</w:t>
      </w:r>
    </w:p>
    <w:bookmarkEnd w:id="141"/>
    <w:bookmarkStart w:name="z16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ответственный исполнитель уполномоченного органа в случае полноты представленных документов готовит постановление о выдаче решения в течение 25 (двадцати пяти) календарных дней и направляет их руководителю уполномоченного органа для подписания;</w:t>
      </w:r>
    </w:p>
    <w:bookmarkEnd w:id="142"/>
    <w:bookmarkStart w:name="z17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руководитель уполномоченного органа в течение 4 (четырех) часов проверяет подготовленное постановление о выдаче решения, подписывает и направляет к сотруднику канцелярии уполномоченного органа;</w:t>
      </w:r>
    </w:p>
    <w:bookmarkEnd w:id="143"/>
    <w:bookmarkStart w:name="z17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сотрудник канцелярии уполномоченного органа в течение 15 (пятнадцати) минут регистрирует постановление о выдаче решения, в журнале регистрации и направляет их руководителю услугодателя для подписания решения;</w:t>
      </w:r>
    </w:p>
    <w:bookmarkEnd w:id="144"/>
    <w:bookmarkStart w:name="z17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руководитель услугодателя в течение 2 (двух) календарных дней проверяет подготовленное постановление о выдаче решения, подписывает и направляет к сотруднику канцелярии услугодателя;</w:t>
      </w:r>
    </w:p>
    <w:bookmarkEnd w:id="145"/>
    <w:bookmarkStart w:name="z17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сотруднику канцелярии услугодателя в течение 15 (пятнадцати) минут регистрирует решение, в журнале регистрации и выдает услугополучателю.</w:t>
      </w:r>
    </w:p>
    <w:bookmarkEnd w:id="146"/>
    <w:bookmarkStart w:name="z17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течение двух рабочих дней со дня получения документов услугополучателя проверяет полноту представленных документов. </w:t>
      </w:r>
    </w:p>
    <w:bookmarkEnd w:id="147"/>
    <w:bookmarkStart w:name="z17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изменением, внесенным постановлением акимата Западно-Казахстанской области от 29.12.2017 </w:t>
      </w:r>
      <w:r>
        <w:rPr>
          <w:rFonts w:ascii="Times New Roman"/>
          <w:b w:val="false"/>
          <w:i w:val="false"/>
          <w:color w:val="000000"/>
          <w:sz w:val="28"/>
        </w:rPr>
        <w:t>№ 336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49"/>
    <w:bookmarkStart w:name="z17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150"/>
    <w:bookmarkStart w:name="z17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в уполномоченный орган;</w:t>
      </w:r>
    </w:p>
    <w:bookmarkEnd w:id="151"/>
    <w:bookmarkStart w:name="z17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решения, либо мотивированного ответа об отказе и передача на подпись руководителю услугодателя;</w:t>
      </w:r>
    </w:p>
    <w:bookmarkEnd w:id="152"/>
    <w:bookmarkStart w:name="z18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решения, либо мотивированного ответа об отказе и направление к сотруднику канцелярии услугодателя на регистрацию;</w:t>
      </w:r>
    </w:p>
    <w:bookmarkEnd w:id="153"/>
    <w:bookmarkStart w:name="z18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решения, либо мотивированного ответа об отказе и выдача услугополучателю.</w:t>
      </w:r>
    </w:p>
    <w:bookmarkEnd w:id="154"/>
    <w:bookmarkStart w:name="z182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55"/>
    <w:bookmarkStart w:name="z18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156"/>
    <w:bookmarkStart w:name="z18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157"/>
    <w:bookmarkStart w:name="z18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158"/>
    <w:bookmarkStart w:name="z18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органа;</w:t>
      </w:r>
    </w:p>
    <w:bookmarkEnd w:id="159"/>
    <w:bookmarkStart w:name="z18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органа;</w:t>
      </w:r>
    </w:p>
    <w:bookmarkEnd w:id="160"/>
    <w:bookmarkStart w:name="z18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органа.</w:t>
      </w:r>
    </w:p>
    <w:bookmarkEnd w:id="161"/>
    <w:bookmarkStart w:name="z189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2"/>
    <w:bookmarkStart w:name="z19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63"/>
    <w:bookmarkStart w:name="z19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Государственной корпорации в течение 5 (пяти) минут проверяет правильность заполнения заявления и полноту документов, предоставленных услугополучателем.</w:t>
      </w:r>
    </w:p>
    <w:bookmarkEnd w:id="164"/>
    <w:bookmarkStart w:name="z19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- АРМ 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bookmarkEnd w:id="165"/>
    <w:bookmarkStart w:name="z19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оператором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</w:p>
    <w:bookmarkEnd w:id="166"/>
    <w:bookmarkStart w:name="z19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 – направление запроса через шлюз электронного правительства (далее – ШЭП) в государственную базу данных физических лиц или государственную базу данных юридических лиц (далее - ГБД ФЛ или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течение 2 (двух) минут;</w:t>
      </w:r>
    </w:p>
    <w:bookmarkEnd w:id="167"/>
    <w:bookmarkStart w:name="z19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1– проверка наличия данных услугополучателя в ГБД ФЛ или ГБД ЮЛ, данных доверенности в ЕНИС в течение 1 (одной) минуты;</w:t>
      </w:r>
    </w:p>
    <w:bookmarkEnd w:id="168"/>
    <w:bookmarkStart w:name="z19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2 (двух) минут;</w:t>
      </w:r>
    </w:p>
    <w:bookmarkEnd w:id="169"/>
    <w:bookmarkStart w:name="z19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5 - направление электронного документа (запроса услугополучателя) удостоверенного (подписанного) электронной цифровой подписью (далее – ЭЦП) сотрудник Государственной корпорации через ШЭП в автоматизированное рабочее место регионального шлюза электронного правительства (далее - АРМ РШЭП) в течение 2 (двух) минут.</w:t>
      </w:r>
    </w:p>
    <w:bookmarkEnd w:id="170"/>
    <w:bookmarkStart w:name="z19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71"/>
    <w:bookmarkStart w:name="z19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 – регистрация электронных документов в АРМ РШЭП в течение 2 (двух) минут;</w:t>
      </w:r>
    </w:p>
    <w:bookmarkEnd w:id="172"/>
    <w:bookmarkStart w:name="z20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 – проверка (обработка) услугодателем соответствия приложенных услугополучателем документов в течение 2 (двух) минут;</w:t>
      </w:r>
    </w:p>
    <w:bookmarkEnd w:id="173"/>
    <w:bookmarkStart w:name="z20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сотрудника Государственной корпорации расписки о приеме соответствующих документов;</w:t>
      </w:r>
    </w:p>
    <w:bookmarkEnd w:id="174"/>
    <w:bookmarkStart w:name="z20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8 - получение услугополучателем через сотрудника Государственной корпорации результата государственной услуги (выдача решение) сформированной АРМ РШЭП.</w:t>
      </w:r>
    </w:p>
    <w:bookmarkEnd w:id="175"/>
    <w:bookmarkStart w:name="z203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приведена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6"/>
    <w:bookmarkStart w:name="z20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177"/>
    <w:bookmarkStart w:name="z20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178"/>
    <w:bookmarkStart w:name="z20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процесс ввода услугополучателем ИИН или БИН и пароля (процесс авторизации) на портале для получения государственной услуги;</w:t>
      </w:r>
    </w:p>
    <w:bookmarkEnd w:id="179"/>
    <w:bookmarkStart w:name="z20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ИИН или БИН и пароль;</w:t>
      </w:r>
    </w:p>
    <w:bookmarkEnd w:id="180"/>
    <w:bookmarkStart w:name="z20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81"/>
    <w:bookmarkStart w:name="z20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82"/>
    <w:bookmarkStart w:name="z21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или БИН указанным в запросе, и ИИН или БИН указанным в регистрационном свидетельстве ЭЦП);</w:t>
      </w:r>
    </w:p>
    <w:bookmarkEnd w:id="183"/>
    <w:bookmarkStart w:name="z21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84"/>
    <w:bookmarkStart w:name="z21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185"/>
    <w:bookmarkStart w:name="z21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 – проверка услугодателем соответствия приложенных услугополучателем документов, указанных в стандарте и являющихся основанием для оказания государственной услуги;</w:t>
      </w:r>
    </w:p>
    <w:bookmarkEnd w:id="186"/>
    <w:bookmarkStart w:name="z21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87"/>
    <w:bookmarkStart w:name="z21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 –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188"/>
    <w:bookmarkStart w:name="z21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"Выдача решения на изменение целевого назначения земельного участка"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9"/>
    <w:bookmarkStart w:name="z21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изменение целевого назначения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219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Западно-Казахстанской области от 10.11.2016 </w:t>
      </w:r>
      <w:r>
        <w:rPr>
          <w:rFonts w:ascii="Times New Roman"/>
          <w:b w:val="false"/>
          <w:i w:val="false"/>
          <w:color w:val="ff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1"/>
        <w:gridCol w:w="1844"/>
        <w:gridCol w:w="9535"/>
      </w:tblGrid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 и официальный интернет-ресурс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Западно-Казахстанской области"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179. 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182/1. uralsk.gov.kz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70. akzhaik-bko.gov.kz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Т.Жарокова, 31. bokeyorda-bko.gov.kz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99. aksai-bko.gov.kz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44. zhanakala-bko.gov.kz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Г.Караша, 61. zhanibek-bko.gov.kz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Зеленовского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cело Переметное, улица Гагарина, 139. zelenov-bko.gov.kz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Казталовка, улица Шарафутдинова, 1. kaztalov-bko-gov.kz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19. karatobe-bko.gov.kz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Казахстанская, 8. syrym-bko.gov.kz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23. taskala-bko.gov.kz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Юбилейная, 18. terekta-bko.gov.kz</w:t>
            </w:r>
          </w:p>
        </w:tc>
      </w:tr>
      <w:tr>
        <w:trPr>
          <w:trHeight w:val="30" w:hRule="atLeast"/>
        </w:trPr>
        <w:tc>
          <w:tcPr>
            <w:tcW w:w="9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9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Чингирлауский район, село Шынгырлау, улица Клышева, 95. chingirlau-bko.gov.kz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изменение целевого назначения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221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19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изменение целевого назначения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223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9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изменение целевого назначения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225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 назначения земельного участка"</w:t>
      </w:r>
    </w:p>
    <w:bookmarkEnd w:id="1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95"/>
    <w:bookmarkStart w:name="z22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66421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июня2015 года № 160</w:t>
            </w:r>
          </w:p>
        </w:tc>
      </w:tr>
    </w:tbl>
    <w:bookmarkStart w:name="z229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 участка для изыскательских работ"</w:t>
      </w:r>
    </w:p>
    <w:bookmarkEnd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48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230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198"/>
    <w:bookmarkStart w:name="z23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Государственная услуга "Выдача разрешения на использование земельного участка для изыскательских работ" (далее - государственная услуга). </w:t>
      </w:r>
    </w:p>
    <w:bookmarkEnd w:id="199"/>
    <w:bookmarkStart w:name="z23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области, района (города областного значения)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разрешения на использование земельного участка для изыскательских работ" (далее -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утвержденного приказом исполняющего обязанности Министра национальной экономики Республики Казахстан от 27 марта 2015 года № 272 "Об утверждении стандартов государственных услуг в сфере земельных отношений, геодезии и картографии" (Зарегистрирован в Министерстве юстиции Республики Казахстан 15 мая 2015 года № 11050) (далее - стандарт).</w:t>
      </w:r>
    </w:p>
    <w:bookmarkEnd w:id="200"/>
    <w:bookmarkStart w:name="z233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2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1) исключен постановлением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Государственную корпорацию "Правительство для граждан" (далее – Государственная корпорация);</w:t>
      </w:r>
    </w:p>
    <w:bookmarkEnd w:id="202"/>
    <w:bookmarkStart w:name="z236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веб-портал "электронного правительства" www.egov.kz, (далее – портал).</w:t>
      </w:r>
    </w:p>
    <w:bookmarkEnd w:id="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постановлением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и (или) бумажная.</w:t>
      </w:r>
    </w:p>
    <w:bookmarkEnd w:id="2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– постановление о выдаче разрешения на использование земельного участка для изыскательских работ (далее – разрешение) либо мотивированный отказ в оказании государственной услуги (далее – мотивированный ответ об отказе)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3-1. 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работник Государственной корпорации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3-1 в соответствии с постановлением акимата Западно-Казахстанской области от 10.11.2016 </w:t>
      </w:r>
      <w:r>
        <w:rPr>
          <w:rFonts w:ascii="Times New Roman"/>
          <w:b w:val="false"/>
          <w:i w:val="false"/>
          <w:color w:val="00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206"/>
    <w:bookmarkStart w:name="z240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07"/>
    <w:bookmarkStart w:name="z24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8"/>
    <w:bookmarkStart w:name="z24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09"/>
    <w:bookmarkStart w:name="z24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регистрирует их в журнале регистрации и направляет руководителю услугодателя;</w:t>
      </w:r>
    </w:p>
    <w:bookmarkEnd w:id="210"/>
    <w:bookmarkStart w:name="z244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2 (двух) часов рассматривает документы и направляет в государственное учреждение "Управления земельных отношений Западно-Казахстанской области", отделы земельных отношений и сельского хозяйства районов и города областного значения (далее – уполномоченный орган) для исполнения;</w:t>
      </w:r>
    </w:p>
    <w:bookmarkEnd w:id="211"/>
    <w:bookmarkStart w:name="z245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</w:p>
    <w:bookmarkEnd w:id="212"/>
    <w:bookmarkStart w:name="z246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213"/>
    <w:bookmarkStart w:name="z247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 в течение 1 (одного) рабочего дня проверяет полноту представленных документов, в случае установления фактический неполноты представленных документов готовит мотивированный ответ об отказе, и направляет их руководителю уполномоченного органа;</w:t>
      </w:r>
    </w:p>
    <w:bookmarkEnd w:id="214"/>
    <w:bookmarkStart w:name="z248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руководитель уполномоченного органа в течение 2 (двух) часов проверяет подготовленный мотивированный ответ об отказе, подписывает и направляет к сотруднику канцелярии уполномоченного органа;</w:t>
      </w:r>
    </w:p>
    <w:bookmarkEnd w:id="215"/>
    <w:bookmarkStart w:name="z249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сотрудник канцелярии уполномоченного органа в течение 15 (пятнадцати) минут регистрирует мотивированный ответ об отказе, в журнале регистрации и направляет их руководителю услугодателя для подписания;</w:t>
      </w:r>
    </w:p>
    <w:bookmarkEnd w:id="216"/>
    <w:bookmarkStart w:name="z250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руководитель услугодателя в течение 15 (пятнадцати) минут проверяет подготовленный мотивированный ответ об отказе, подписывает и направляет к сотруднику канцелярии услугодателя;</w:t>
      </w:r>
    </w:p>
    <w:bookmarkEnd w:id="217"/>
    <w:bookmarkStart w:name="z25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сотрудник канцелярии услугодателя в течение 15 (пятнадцати) минут регистрирует мотивированный ответ об отказе в журнале регистрации и выдает услугополучателю;</w:t>
      </w:r>
    </w:p>
    <w:bookmarkEnd w:id="218"/>
    <w:bookmarkStart w:name="z25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ответственный исполнитель уполномоченного органа в случае полноты представленных документов готовит разрешение в течение 5 (пяти) рабочих дней и направляет их руководителю уполномоченного органа для подписания;</w:t>
      </w:r>
    </w:p>
    <w:bookmarkEnd w:id="219"/>
    <w:bookmarkStart w:name="z253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руководитель уполномоченного органа в течение 4 (четырех) часов проверяет подготовленное разрешение, подписывает и направляет к сотруднику канцелярии уполномоченного органа;</w:t>
      </w:r>
    </w:p>
    <w:bookmarkEnd w:id="220"/>
    <w:bookmarkStart w:name="z254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сотрудник канцелярии уполномоченного органа в течение 15 (пятнадцати) минут регистрирует разрешение, в журнале регистрации и направляет их руководителю услугодателя для подписания разрешения;</w:t>
      </w:r>
    </w:p>
    <w:bookmarkEnd w:id="221"/>
    <w:bookmarkStart w:name="z255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руководитель услугодателя в течение 2 (двух) рабочих дней проверяет подготовленное разрешение, подписывает и направляет к сотруднику канцелярии услугодателя;</w:t>
      </w:r>
    </w:p>
    <w:bookmarkEnd w:id="222"/>
    <w:bookmarkStart w:name="z256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сотрудник канцелярии услугодателя в течение 15 (пятнадцати) минут регистрирует разрешение в журнале регистрации и выдает услугополучателю.</w:t>
      </w:r>
    </w:p>
    <w:bookmarkEnd w:id="223"/>
    <w:bookmarkStart w:name="z257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течение двух рабочих дней со дня получения документов услугополучателя проверяет полноту представленных документов. </w:t>
      </w:r>
    </w:p>
    <w:bookmarkEnd w:id="224"/>
    <w:bookmarkStart w:name="z258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</w:p>
    <w:bookmarkEnd w:id="225"/>
    <w:bookmarkStart w:name="z259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26"/>
    <w:bookmarkStart w:name="z26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227"/>
    <w:bookmarkStart w:name="z26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в уполномоченный орган;</w:t>
      </w:r>
    </w:p>
    <w:bookmarkEnd w:id="228"/>
    <w:bookmarkStart w:name="z262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разрешения, либо мотивированного ответа об отказе и передача на подпись руководителю услугодателя;</w:t>
      </w:r>
    </w:p>
    <w:bookmarkEnd w:id="229"/>
    <w:bookmarkStart w:name="z26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разрешения, либо мотивированного ответа об отказе и направление к сотруднику канцелярии услугодателя на регистрацию;</w:t>
      </w:r>
    </w:p>
    <w:bookmarkEnd w:id="230"/>
    <w:bookmarkStart w:name="z264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разрешения, либо мотивированного ответа об отказе и выдача услугополучателю.</w:t>
      </w:r>
    </w:p>
    <w:bookmarkEnd w:id="231"/>
    <w:bookmarkStart w:name="z265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32"/>
    <w:bookmarkStart w:name="z266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233"/>
    <w:bookmarkStart w:name="z267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234"/>
    <w:bookmarkStart w:name="z268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235"/>
    <w:bookmarkStart w:name="z269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органа;</w:t>
      </w:r>
    </w:p>
    <w:bookmarkEnd w:id="236"/>
    <w:bookmarkStart w:name="z270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органа;</w:t>
      </w:r>
    </w:p>
    <w:bookmarkEnd w:id="237"/>
    <w:bookmarkStart w:name="z271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органа.</w:t>
      </w:r>
    </w:p>
    <w:bookmarkEnd w:id="238"/>
    <w:bookmarkStart w:name="z272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9"/>
    <w:bookmarkStart w:name="z273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40"/>
    <w:bookmarkStart w:name="z274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Государственной корпорации в течение 5 (пяти) минут проверяет правильность заполнения заявления и полноту документов, предоставленных услугополучателем.</w:t>
      </w:r>
    </w:p>
    <w:bookmarkEnd w:id="241"/>
    <w:bookmarkStart w:name="z275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- АРМ ИИС Государственная корпорация) логина и пароля (процесс авторизации) для оказания государственной услуги в течение 1 (одной) минуты;</w:t>
      </w:r>
    </w:p>
    <w:bookmarkEnd w:id="242"/>
    <w:bookmarkStart w:name="z27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сотрудником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</w:p>
    <w:bookmarkEnd w:id="243"/>
    <w:bookmarkStart w:name="z277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3 – направление запроса через шлюз электронного правительства (далее – ШЭП) в государственную базу данных физических лиц или государственную базу данных юридических лиц (далее - ГБД ФЛ или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в течение 2 (двух) минут;</w:t>
      </w:r>
    </w:p>
    <w:bookmarkEnd w:id="244"/>
    <w:bookmarkStart w:name="z27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условие 1– проверка наличия данных услугополучателя в ГБД ФЛ или ГБД ЮЛ, данных доверенности в ЕНИС в течение 1 (одной) минуты;</w:t>
      </w:r>
    </w:p>
    <w:bookmarkEnd w:id="245"/>
    <w:bookmarkStart w:name="z27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в течение 2 (двух) минут;</w:t>
      </w:r>
    </w:p>
    <w:bookmarkEnd w:id="246"/>
    <w:bookmarkStart w:name="z280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5 - направление электронного документа (запроса услугополучателя) удостоверенного (подписанного) электронной цифровой подписью (далее – ЭЦП) сотрудник Государственной корпорации через ШЭП в автоматизированное рабочее место регионального шлюза электронного правительства (далее - АРМ РШЭП) в течение 2 (двух) минут.</w:t>
      </w:r>
    </w:p>
    <w:bookmarkEnd w:id="247"/>
    <w:bookmarkStart w:name="z281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48"/>
    <w:bookmarkStart w:name="z282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процесс 6 – регистрация электронных документов в АРМ РШЭП в течение 2 (двух) минут;</w:t>
      </w:r>
    </w:p>
    <w:bookmarkEnd w:id="249"/>
    <w:bookmarkStart w:name="z283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условие 2 – проверка (обработка) услугодателем соответствия приложенных услугополучателем документов в течение 2 (двух) минут;</w:t>
      </w:r>
    </w:p>
    <w:bookmarkEnd w:id="250"/>
    <w:bookmarkStart w:name="z284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сотрудника Государственной корпорации расписки о приеме соответствующих документов;</w:t>
      </w:r>
    </w:p>
    <w:bookmarkEnd w:id="251"/>
    <w:bookmarkStart w:name="z285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8 - получение услугополучателем через сотрудника Государственной корпораций результата государственной услуги (выдача разрешения) сформированной АРМ РШЭП.</w:t>
      </w:r>
    </w:p>
    <w:bookmarkEnd w:id="252"/>
    <w:bookmarkStart w:name="z286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Государственную корпорацию приведена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3"/>
    <w:bookmarkStart w:name="z287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254"/>
    <w:bookmarkStart w:name="z288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255"/>
    <w:bookmarkStart w:name="z289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процесс ввода услугополучателем ИИН или БИН и пароля (процесс авторизации) на портале для получения государственной услуги;</w:t>
      </w:r>
    </w:p>
    <w:bookmarkEnd w:id="256"/>
    <w:bookmarkStart w:name="z29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ИИН или БИН и пароль;</w:t>
      </w:r>
    </w:p>
    <w:bookmarkEnd w:id="257"/>
    <w:bookmarkStart w:name="z29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58"/>
    <w:bookmarkStart w:name="z29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59"/>
    <w:bookmarkStart w:name="z29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или БИН указанным в запросе, и ИИН или БИН указанным в регистрационном свидетельстве ЭЦП);</w:t>
      </w:r>
    </w:p>
    <w:bookmarkEnd w:id="260"/>
    <w:bookmarkStart w:name="z294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61"/>
    <w:bookmarkStart w:name="z295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услугодателем;</w:t>
      </w:r>
    </w:p>
    <w:bookmarkEnd w:id="262"/>
    <w:bookmarkStart w:name="z296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условие 3 – проверка услугодателем соответствия приложенных услугополучателем документов, указанных в стандарте и являющихся основанием для оказания государственной услуги;</w:t>
      </w:r>
    </w:p>
    <w:bookmarkEnd w:id="263"/>
    <w:bookmarkStart w:name="z297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64"/>
    <w:bookmarkStart w:name="z298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 –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265"/>
    <w:bookmarkStart w:name="z299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"Выдача разрешения на использование земельного участка для изыскательских работ"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6"/>
    <w:bookmarkStart w:name="z300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302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2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66"/>
        <w:gridCol w:w="3294"/>
        <w:gridCol w:w="7140"/>
      </w:tblGrid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Западно-Казахстанской области"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179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 182/1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Т.Жароков, 31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Иманова, 119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Зеленовского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cело Переметное,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 139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Казталов, улица Шарафутдинов, 1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Казахстан, 8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Юбилейная, 18</w:t>
            </w:r>
          </w:p>
        </w:tc>
      </w:tr>
      <w:tr>
        <w:trPr>
          <w:trHeight w:val="30" w:hRule="atLeast"/>
        </w:trPr>
        <w:tc>
          <w:tcPr>
            <w:tcW w:w="18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2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7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область,Чингирлауский район, село Чингирлау, улица Клышева, 95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304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Государственную корпорацию</w:t>
      </w:r>
    </w:p>
    <w:bookmarkEnd w:id="2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306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2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участка для изыскательских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308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 участка для изыскательских работ"</w:t>
      </w:r>
    </w:p>
    <w:bookmarkEnd w:id="2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2"/>
    <w:bookmarkStart w:name="z31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429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 2015 года № 160</w:t>
            </w:r>
          </w:p>
        </w:tc>
      </w:tr>
    </w:tbl>
    <w:bookmarkStart w:name="z312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перевод орошаемой пашни в неорошаемые виды угодий"</w:t>
      </w:r>
    </w:p>
    <w:bookmarkEnd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48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313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275"/>
    <w:bookmarkStart w:name="z31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решения на перевод орошаемой пашни в неорошаемые виды угодий" (далее - государственная услуга).</w:t>
      </w:r>
    </w:p>
    <w:bookmarkEnd w:id="276"/>
    <w:bookmarkStart w:name="z31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 исполнительным органом области (далее – услугодатель), адрес которого указан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решения на перевод орошаемой пашни в неорошаемые виды угодий" (далее –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перевод орошаемой пашни в неорошаемые виды угодий", утвержденного приказом исполняющего обязанности Министра национальной экономики Республики Казахстан от 27 марта 2015 года № 272 "Об утверждении стандартов государственных услуг в сфере земельных отношений, геодезии и картографии" (Зарегистрирован в Министерстве юстиции Республики Казахстан 15 мая 2015 года № 11050) (далее – стандарт).</w:t>
      </w:r>
    </w:p>
    <w:bookmarkEnd w:id="277"/>
    <w:bookmarkStart w:name="z31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через: </w:t>
      </w:r>
    </w:p>
    <w:bookmarkEnd w:id="278"/>
    <w:bookmarkStart w:name="z31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канцелярию услугодателя;</w:t>
      </w:r>
    </w:p>
    <w:bookmarkEnd w:id="279"/>
    <w:bookmarkStart w:name="z31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веб-портала "электронного правительства" www.egov.kz, (далее – портал).</w:t>
      </w:r>
    </w:p>
    <w:bookmarkEnd w:id="2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Западно-Казахстанской области от 10.11.2016 </w:t>
      </w:r>
      <w:r>
        <w:rPr>
          <w:rFonts w:ascii="Times New Roman"/>
          <w:b w:val="false"/>
          <w:i w:val="false"/>
          <w:color w:val="00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электронная (частично автоматизированная) и (или) бумажная.</w:t>
      </w:r>
    </w:p>
    <w:bookmarkEnd w:id="281"/>
    <w:bookmarkStart w:name="z320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 – постановление услугодателя о решении перевода орошаемой пашни в неорошаемые виды угодий (далее – разрешение)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Западно-Казахстанской области от 10.11.2016 </w:t>
      </w:r>
      <w:r>
        <w:rPr>
          <w:rFonts w:ascii="Times New Roman"/>
          <w:b w:val="false"/>
          <w:i w:val="false"/>
          <w:color w:val="00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283"/>
    <w:bookmarkStart w:name="z322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84"/>
    <w:bookmarkStart w:name="z32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5"/>
    <w:bookmarkStart w:name="z32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86"/>
    <w:bookmarkStart w:name="z325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15 (пятнадцати) минут с момента поступления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документы), регистрирует их в журнале регистрации и направляет руководителю услугодателя;</w:t>
      </w:r>
    </w:p>
    <w:bookmarkEnd w:id="287"/>
    <w:bookmarkStart w:name="z32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2 (двух) часов рассматривает документы и направляет в государственное учреждение "Управления земельных отношений Западно-Казахстанской области", отделы земельных отношений и сельского хозяйства районов и города областного значения (далее – уполномоченный орган) для исполнения;</w:t>
      </w:r>
    </w:p>
    <w:bookmarkEnd w:id="288"/>
    <w:bookmarkStart w:name="z32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</w:p>
    <w:bookmarkEnd w:id="289"/>
    <w:bookmarkStart w:name="z32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290"/>
    <w:bookmarkStart w:name="z32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 в течение 1 (одного) календарного дня проверяет полноту представленных документов, в случае установления фактический неполноты представленных документов готовит мотивированный ответ об отказе и направляет их руководителю уполномоченного органа;</w:t>
      </w:r>
    </w:p>
    <w:bookmarkEnd w:id="291"/>
    <w:bookmarkStart w:name="z330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руководитель уполномоченного органа в течение 2 (двух) часов проверяет подготовленный мотивированный ответ об отказе, подписывает и направляет к сотруднику канцелярии уполномоченного органа;</w:t>
      </w:r>
    </w:p>
    <w:bookmarkEnd w:id="292"/>
    <w:bookmarkStart w:name="z33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сотрудник канцелярии уполномоченного органа в течение 15 (пятнадцати) минут регистрирует мотивированный ответ об отказе в журнале регистрации и направляет их руководителю услугодателя;</w:t>
      </w:r>
    </w:p>
    <w:bookmarkEnd w:id="293"/>
    <w:bookmarkStart w:name="z332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руководитель услугодателя в течение 15 (пятнадцати) минут проверяет мотивированный ответ об отказе, подписывает и направляет к сотруднику канцелярии услугодателя;</w:t>
      </w:r>
    </w:p>
    <w:bookmarkEnd w:id="294"/>
    <w:bookmarkStart w:name="z333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сотрудник канцелярии услугодателя в течение 15 (пятнадцати) минут регистрирует мотивированный ответ об отказе в журнале регистрации и выдает услугополучателю.</w:t>
      </w:r>
    </w:p>
    <w:bookmarkEnd w:id="295"/>
    <w:bookmarkStart w:name="z33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ответственный исполнитель уполномоченного органа в случае полноты представленных документов, согласовывает материалы с областными органами сельского и водного хозяйства, охраны окружающей среды и направляет документы в центральный уполномоченный орган по земельным отношениям для заключения в течение 5 (пяти) календарных дней;</w:t>
      </w:r>
    </w:p>
    <w:bookmarkEnd w:id="296"/>
    <w:bookmarkStart w:name="z33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центральный уполномоченный орган по земельным отношениям в течение 14 (четырнадцать) календарных дней принимает и рассматривает документы, готовит заключение и направляет их услугодателю;</w:t>
      </w:r>
    </w:p>
    <w:bookmarkEnd w:id="297"/>
    <w:bookmarkStart w:name="z33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сотрудник канцелярии услугодателя в течение 15 (пятнадцати) минут с момента поступления документов, регистрирует их в журнале регистрации и направляет руководителю услугодателя;</w:t>
      </w:r>
    </w:p>
    <w:bookmarkEnd w:id="298"/>
    <w:bookmarkStart w:name="z337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руководитель услугодателя в течение 1 (одного) календарного дня рассматривает представленные документы и направляет ответственному исполнителю уполномоченного органа для исполнения;</w:t>
      </w:r>
    </w:p>
    <w:bookmarkEnd w:id="299"/>
    <w:bookmarkStart w:name="z338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сотрудник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</w:p>
    <w:bookmarkEnd w:id="300"/>
    <w:bookmarkStart w:name="z339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 руководитель уполномоченного органа в течение 2 (двух) календарных дней рассматривает документы и направляет ответственному исполнителю уполномоченного органа;</w:t>
      </w:r>
    </w:p>
    <w:bookmarkEnd w:id="301"/>
    <w:bookmarkStart w:name="z340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 ответственный исполнитель уполномоченного органа в течение 4 (четырех) календарных дней проверяет документы и готовит решение и направляет их руководителю уполномоченного органа для подписания;</w:t>
      </w:r>
    </w:p>
    <w:bookmarkEnd w:id="302"/>
    <w:bookmarkStart w:name="z341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 руководитель уполномоченного органа в течение 1 (одного) календарного дня проверяет подготовленное решение, подписывает и направляет к сотруднику канцелярии уполномоченного органа;</w:t>
      </w:r>
    </w:p>
    <w:bookmarkEnd w:id="303"/>
    <w:bookmarkStart w:name="z342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 сотрудник канцелярии уполномоченного органа в течение 15 (пятнадцати) минут регистрирует решение в журнале регистрации и направляет их руководителю услугодателя;</w:t>
      </w:r>
    </w:p>
    <w:bookmarkEnd w:id="304"/>
    <w:bookmarkStart w:name="z343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 руководитель услугодателя в течение 4 (четырех) часов проверяет подготовленное решение, подписывает и направляет к сотруднику канцелярии услугодателя;</w:t>
      </w:r>
    </w:p>
    <w:bookmarkEnd w:id="305"/>
    <w:bookmarkStart w:name="z344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 сотрудник канцелярии услугодателя в течение 15 (пятнадцати) минут регистрирует решение в журнале регистрации и выдает услугополучателю.</w:t>
      </w:r>
    </w:p>
    <w:bookmarkEnd w:id="306"/>
    <w:bookmarkStart w:name="z345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течение двух рабочих дней со дня получения документов услугополучателя проверяет полноту представленных документов. </w:t>
      </w:r>
    </w:p>
    <w:bookmarkEnd w:id="307"/>
    <w:bookmarkStart w:name="z34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</w:p>
    <w:bookmarkEnd w:id="308"/>
    <w:bookmarkStart w:name="z34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09"/>
    <w:bookmarkStart w:name="z348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310"/>
    <w:bookmarkStart w:name="z34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ответственному исполнителю уполномоченного органа;</w:t>
      </w:r>
    </w:p>
    <w:bookmarkEnd w:id="311"/>
    <w:bookmarkStart w:name="z350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рассмотрение документов и направление в центральный уполномоченный орган;</w:t>
      </w:r>
    </w:p>
    <w:bookmarkEnd w:id="312"/>
    <w:bookmarkStart w:name="z351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рассмотрение заключения, либо мотивированного ответа об отказе и направление руководителю услугодателя;</w:t>
      </w:r>
    </w:p>
    <w:bookmarkEnd w:id="313"/>
    <w:bookmarkStart w:name="z352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подписание решения, либо мотивированного ответа об отказе и направление на регистрацию;</w:t>
      </w:r>
    </w:p>
    <w:bookmarkEnd w:id="314"/>
    <w:bookmarkStart w:name="z353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регистрация решения, либо мотивированного ответа об отказе и выдача услугополучателю.</w:t>
      </w:r>
    </w:p>
    <w:bookmarkEnd w:id="315"/>
    <w:bookmarkStart w:name="z354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(сотрудник) услугодателя в процессе оказания государственной услуги</w:t>
      </w:r>
    </w:p>
    <w:bookmarkEnd w:id="316"/>
    <w:bookmarkStart w:name="z35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317"/>
    <w:bookmarkStart w:name="z356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318"/>
    <w:bookmarkStart w:name="z357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19"/>
    <w:bookmarkStart w:name="z358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органа;</w:t>
      </w:r>
    </w:p>
    <w:bookmarkEnd w:id="320"/>
    <w:bookmarkStart w:name="z359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органа;</w:t>
      </w:r>
    </w:p>
    <w:bookmarkEnd w:id="321"/>
    <w:bookmarkStart w:name="z360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органа;</w:t>
      </w:r>
    </w:p>
    <w:bookmarkEnd w:id="322"/>
    <w:bookmarkStart w:name="z361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центральный уполномоченный орган по земельным отношениям;</w:t>
      </w:r>
    </w:p>
    <w:bookmarkEnd w:id="323"/>
    <w:bookmarkStart w:name="z362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24"/>
    <w:bookmarkStart w:name="z363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325"/>
    <w:bookmarkStart w:name="z364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326"/>
    <w:bookmarkStart w:name="z365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процесс 1 – процесс ввода услугополучателем ИИН или БИН и пароля (процесс авторизации) на портале для получения государственной услуги;</w:t>
      </w:r>
    </w:p>
    <w:bookmarkEnd w:id="327"/>
    <w:bookmarkStart w:name="z366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условие 1 – проверка на портале подлинности данных о зарегистрированном услугополучателе через ИИН или БИН и пароль;</w:t>
      </w:r>
    </w:p>
    <w:bookmarkEnd w:id="328"/>
    <w:bookmarkStart w:name="z367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29"/>
    <w:bookmarkStart w:name="z368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процесс 3 –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bookmarkEnd w:id="330"/>
    <w:bookmarkStart w:name="z369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или БИН указанным в запросе, и ИИН или БИН указанным в регистрационном свидетельстве ЭЦП);</w:t>
      </w:r>
    </w:p>
    <w:bookmarkEnd w:id="331"/>
    <w:bookmarkStart w:name="z37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32"/>
    <w:bookmarkStart w:name="z371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автоматизированном рабочем месте региональный шлюз электронного правительства (далее – АРМ РШЭП) для обработки запроса услугодателем;</w:t>
      </w:r>
    </w:p>
    <w:bookmarkEnd w:id="333"/>
    <w:bookmarkStart w:name="z372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 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являющихся основанием для оказания государственной услуги;</w:t>
      </w:r>
    </w:p>
    <w:bookmarkEnd w:id="334"/>
    <w:bookmarkStart w:name="z373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35"/>
    <w:bookmarkStart w:name="z374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процесс 7 –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</w:p>
    <w:bookmarkEnd w:id="336"/>
    <w:bookmarkStart w:name="z37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"Выдача решения на перевод орошаемой пашни в неорошаемые виды угодий"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37"/>
    <w:bookmarkStart w:name="z37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 орошаемой пашни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378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Западно-Казахстанской области от 10.11.2016 </w:t>
      </w:r>
      <w:r>
        <w:rPr>
          <w:rFonts w:ascii="Times New Roman"/>
          <w:b w:val="false"/>
          <w:i w:val="false"/>
          <w:color w:val="ff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520"/>
        <w:gridCol w:w="7780"/>
      </w:tblGrid>
      <w:tr>
        <w:trPr>
          <w:trHeight w:val="30" w:hRule="atLeast"/>
        </w:trPr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7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4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Западно-Казахстанской области"</w:t>
            </w:r>
          </w:p>
        </w:tc>
        <w:tc>
          <w:tcPr>
            <w:tcW w:w="7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179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 орошаемой пашни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380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 орошаемой пашни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382" w:id="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перевод орошаемой пашни в неорошаемые виды угодий"</w:t>
      </w:r>
    </w:p>
    <w:bookmarkEnd w:id="3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3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 июня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  <w:u w:val="single"/>
              </w:rPr>
              <w:t xml:space="preserve">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 года № 160</w:t>
            </w:r>
          </w:p>
        </w:tc>
      </w:tr>
    </w:tbl>
    <w:bookmarkStart w:name="z385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перевод сельскохозяйственных угодий из одного вида в другой"</w:t>
      </w:r>
    </w:p>
    <w:bookmarkEnd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Западно-Казахстанской области от 01.03.2016 </w:t>
      </w:r>
      <w:r>
        <w:rPr>
          <w:rFonts w:ascii="Times New Roman"/>
          <w:b w:val="false"/>
          <w:i w:val="false"/>
          <w:color w:val="ff0000"/>
          <w:sz w:val="28"/>
        </w:rPr>
        <w:t>№ 48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386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Общие положения</w:t>
      </w:r>
    </w:p>
    <w:bookmarkEnd w:id="344"/>
    <w:bookmarkStart w:name="z38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Государственная услуга "Выдача разрешения на перевод сельскохозяйственных угодий из одного вида в другой" (далее - государственная услуга).</w:t>
      </w:r>
    </w:p>
    <w:bookmarkEnd w:id="345"/>
    <w:bookmarkStart w:name="z38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местными исполнительными органами районов и города областного значения (далее –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 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разрешения на перевод сельскохозяйственных угодий из одного вида в другой" (далее – регламент),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сельскохозяйственных угодий из одного вида в другой", утвержденного приказом исполняющего обязанности Министра национальной экономики Республики Казахстан от 27 марта 2015 года № 271 "Об утверждении стандартов государственных услуг в сфере земельных отношений" (Зарегистрирован в Министерстве юстиции Республики Казахстан 15 мая 2015 года № 11052) (далее – стандарт).</w:t>
      </w:r>
    </w:p>
    <w:bookmarkEnd w:id="346"/>
    <w:bookmarkStart w:name="z38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Государственную корпорацию "Правительство для граждан (далее – Государственная корпорация)</w:t>
      </w:r>
    </w:p>
    <w:bookmarkEnd w:id="3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постановлениями акимата Западно-Казахстанской области от 10.11.2016 </w:t>
      </w:r>
      <w:r>
        <w:rPr>
          <w:rFonts w:ascii="Times New Roman"/>
          <w:b w:val="false"/>
          <w:i w:val="false"/>
          <w:color w:val="00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Форма оказания государственной услуги: бумажная.</w:t>
      </w:r>
    </w:p>
    <w:bookmarkEnd w:id="348"/>
    <w:bookmarkStart w:name="z39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 Результат оказания государственной услуги – разрешение услугодателя о переводе сельскохозяйственных угодий из одного вида в другой (далее – решение),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 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Западно-Казахстанской области от 30.07.2019 </w:t>
      </w:r>
      <w:r>
        <w:rPr>
          <w:rFonts w:ascii="Times New Roman"/>
          <w:b w:val="false"/>
          <w:i w:val="false"/>
          <w:color w:val="000000"/>
          <w:sz w:val="28"/>
        </w:rPr>
        <w:t>№ 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и юридическим лицам (далее – услугополучатель).</w:t>
      </w:r>
    </w:p>
    <w:bookmarkEnd w:id="350"/>
    <w:bookmarkStart w:name="z393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351"/>
    <w:bookmarkStart w:name="z39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 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52"/>
    <w:bookmarkStart w:name="z39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53"/>
    <w:bookmarkStart w:name="z39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сотрудник канцелярии услугодателя в течение 20 (двадцати)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 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документы), регистрирует их в журнале регистрации и направляет руководителю услугодателя;</w:t>
      </w:r>
    </w:p>
    <w:bookmarkEnd w:id="354"/>
    <w:bookmarkStart w:name="z39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 в течение 2 (двух) часов рассматривает документы и направляет в отделы земельных отношений и сельского хозяйства районов и города областного значения (далее – уполномоченный орган) для исполнения;</w:t>
      </w:r>
    </w:p>
    <w:bookmarkEnd w:id="355"/>
    <w:bookmarkStart w:name="z39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 в течение 20 (двадцати) минут с момента поступления документов, регистрирует их в журнале регистрации и направляет руководителю уполномоченного органа;</w:t>
      </w:r>
    </w:p>
    <w:bookmarkEnd w:id="356"/>
    <w:bookmarkStart w:name="z39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 в течение 2 (двух) часов рассматривает документы и направляет ответственному исполнителю уполномоченного органа;</w:t>
      </w:r>
    </w:p>
    <w:bookmarkEnd w:id="357"/>
    <w:bookmarkStart w:name="z40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ответственный исполнитель уполномоченного органа в течение 1 (одного) календарного дня проверяет полноту представленных документов, в случае установления фактический неполноты представленных документов готовит мотивированный ответ об отказе, и направляет их руководителю уполномоченного органа; </w:t>
      </w:r>
    </w:p>
    <w:bookmarkEnd w:id="358"/>
    <w:bookmarkStart w:name="z40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 руководитель уполномоченного органа в течение 2 (двух) часов проверяет подготовленный мотивированный ответ об отказе, подписывает и направляет к сотруднику канцелярии уполномоченного органа;</w:t>
      </w:r>
    </w:p>
    <w:bookmarkEnd w:id="359"/>
    <w:bookmarkStart w:name="z40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 сотрудник канцелярии уполномоченного органа в течение 20 (двадцати) минут регистрирует мотивированный ответ об отказе в журнале регистрации и направляет их руководителю услугодателя для подписания;</w:t>
      </w:r>
    </w:p>
    <w:bookmarkEnd w:id="360"/>
    <w:bookmarkStart w:name="z40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руководитель услугодателя в течение 20 (двадцати) минут проверяет мотивированный ответ об отказе, подписывает и направляет к сотруднику канцелярии услугодателя;</w:t>
      </w:r>
    </w:p>
    <w:bookmarkEnd w:id="361"/>
    <w:bookmarkStart w:name="z40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 сотрудник канцелярии услугодателя в течение 20 (двадцати) минут регистрирует мотивированный ответ об отказе в журнале регистрации и выдает услугополучателю;</w:t>
      </w:r>
    </w:p>
    <w:bookmarkEnd w:id="362"/>
    <w:bookmarkStart w:name="z40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 ответственный исполнитель уполномоченного органа в случае полноты представленных документов готовит постановление о выдаче разрешении в течение 27 (двадцати семь) календарных дней и направляет их руководителю уполномоченного органа для подписания;</w:t>
      </w:r>
    </w:p>
    <w:bookmarkEnd w:id="363"/>
    <w:bookmarkStart w:name="z40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 руководитель уполномоченного органа в течение 3 (трех) часов проверяет подготовленное постановление о выдаче разрешении, подписывает и направляет к сотруднику канцелярии уполномоченного органа;</w:t>
      </w:r>
    </w:p>
    <w:bookmarkEnd w:id="364"/>
    <w:bookmarkStart w:name="z40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 сотрудник канцелярии уполномоченного органа в течение 20 (двадцати) минут регистрирует постановление о выдаче разрешение в журнале регистрации и направляет их руководителю услугодателя для подписания разрешение;</w:t>
      </w:r>
    </w:p>
    <w:bookmarkEnd w:id="365"/>
    <w:bookmarkStart w:name="z40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 руководитель услугодателя в течение 3 (трех) часов проверяет подготовленное постановление о выдаче разрешении, подписывает и направляет к сотруднику канцелярии услугодателя;</w:t>
      </w:r>
    </w:p>
    <w:bookmarkEnd w:id="366"/>
    <w:bookmarkStart w:name="z40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 сотрудник канцелярии услугодателя в течение 20 (двадцати) минут регистрирует разрешение в журнале регистрации и выдает услугополучателю.</w:t>
      </w:r>
    </w:p>
    <w:bookmarkEnd w:id="367"/>
    <w:bookmarkStart w:name="z41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в течение двух рабочих дней с момента получения документов услугополучателя проверяет полноту представленных документов. </w:t>
      </w:r>
    </w:p>
    <w:bookmarkEnd w:id="368"/>
    <w:bookmarkStart w:name="z41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заявления.</w:t>
      </w:r>
    </w:p>
    <w:bookmarkEnd w:id="3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с изменением, внесенным постановлением акимата Западно-Казахстанской области от 10.11.2016 </w:t>
      </w:r>
      <w:r>
        <w:rPr>
          <w:rFonts w:ascii="Times New Roman"/>
          <w:b w:val="false"/>
          <w:i w:val="false"/>
          <w:color w:val="00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70"/>
    <w:bookmarkStart w:name="z41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регистрация и направление документов руководителю услугодателя;</w:t>
      </w:r>
    </w:p>
    <w:bookmarkEnd w:id="371"/>
    <w:bookmarkStart w:name="z41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рассмотрение документов и направление в уполномоченный орган для исполнения;</w:t>
      </w:r>
    </w:p>
    <w:bookmarkEnd w:id="372"/>
    <w:bookmarkStart w:name="z41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подготовка разрешения, либо мотивированного ответа об отказе и передача на подпись руководителю услугодателя;</w:t>
      </w:r>
    </w:p>
    <w:bookmarkEnd w:id="373"/>
    <w:bookmarkStart w:name="z41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подписание разрешения, либо мотивированного ответа об отказе и направление к специалисту канцелярии услугодателя на регистрацию;</w:t>
      </w:r>
    </w:p>
    <w:bookmarkEnd w:id="374"/>
    <w:bookmarkStart w:name="z41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регистрация разрешения, либо мотивированного ответа об отказе и выдача услугополучателю.</w:t>
      </w:r>
    </w:p>
    <w:bookmarkEnd w:id="375"/>
    <w:bookmarkStart w:name="z418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76"/>
    <w:bookmarkStart w:name="z41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</w:p>
    <w:bookmarkEnd w:id="377"/>
    <w:bookmarkStart w:name="z42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 сотрудник канцелярии услугодателя;</w:t>
      </w:r>
    </w:p>
    <w:bookmarkEnd w:id="378"/>
    <w:bookmarkStart w:name="z42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 руководитель услугодателя;</w:t>
      </w:r>
    </w:p>
    <w:bookmarkEnd w:id="379"/>
    <w:bookmarkStart w:name="z42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 сотрудник канцелярии уполномоченного органа;</w:t>
      </w:r>
    </w:p>
    <w:bookmarkEnd w:id="380"/>
    <w:bookmarkStart w:name="z423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уполномоченного органа;</w:t>
      </w:r>
    </w:p>
    <w:bookmarkEnd w:id="381"/>
    <w:bookmarkStart w:name="z424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ответственный исполнитель уполномоченного органа.</w:t>
      </w:r>
    </w:p>
    <w:bookmarkEnd w:id="382"/>
    <w:bookmarkStart w:name="z425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 Подробное описание порядка обращения и последовательности процедур (действий), услугодателя и услугополучателя при оказания государственной услуги, отражается в справочнике бизнес процессов оказания государственной услуги "Выдача разрешения на перевод сельскохозяйственных угодий из одного вида в другой"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3"/>
    <w:bookmarkStart w:name="z426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 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 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 сельскохозяйственных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428" w:id="3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Адреса услугодателей</w:t>
      </w:r>
    </w:p>
    <w:bookmarkEnd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Западно-Казахстанской области от 10.11.2016 </w:t>
      </w:r>
      <w:r>
        <w:rPr>
          <w:rFonts w:ascii="Times New Roman"/>
          <w:b w:val="false"/>
          <w:i w:val="false"/>
          <w:color w:val="ff0000"/>
          <w:sz w:val="28"/>
        </w:rPr>
        <w:t>№ 333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17"/>
        <w:gridCol w:w="3207"/>
        <w:gridCol w:w="7276"/>
      </w:tblGrid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Юридический адрес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города Уральск"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город Уральск, проспект Достык-Дружба, 182/1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Акжаикского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Акжаикский район, село Чапаева, улица Конаева, 70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Бокейординского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Бокейординский район, село Сайхин, улица Т.Жарокова, 31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Бурлинского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Бурлинский район, город Аксай, улица Советская, 99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Жангалинского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Жангалинский район, село Жангала, улица Халыктар достыгы, 44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Жанибекского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Жанибекский район, село Жанибек, улица Г.Караша, 61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Зеленовского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Зеленовский район, cело Переметное,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Гагарина, 139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Казталовского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Казталовский район, село Казталовка, улица Шарафутдинова, 1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Каратобинского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Каратобинский район, село Каратобе, улица Курмангалиева, 19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Сырымского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Сырымский район, село Жымпиты,улица Казахстанская, 8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Таскалинского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Таскалинский район, село Таскала, улица Абая, 23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Теректинского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Теректинский район, село Федоровка,улица Юбилейная, 18</w:t>
            </w:r>
          </w:p>
        </w:tc>
      </w:tr>
      <w:tr>
        <w:trPr>
          <w:trHeight w:val="30" w:hRule="atLeast"/>
        </w:trPr>
        <w:tc>
          <w:tcPr>
            <w:tcW w:w="1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 учреждение "Аппарат акима Чингирлауского района"</w:t>
            </w:r>
          </w:p>
        </w:tc>
        <w:tc>
          <w:tcPr>
            <w:tcW w:w="7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Западно-Казахстанская область, Чингирлауский район, село Шынгырлау, улица Клышева, 95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 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перевод сельскохозяйственных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430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перевод сельскохозяйственных угодий из одного вида в другой"</w:t>
      </w:r>
    </w:p>
    <w:bookmarkEnd w:id="3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1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87"/>
    <w:bookmarkStart w:name="z432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8"/>
    <w:p>
      <w:pPr>
        <w:spacing w:after="0"/>
        <w:ind w:left="0"/>
        <w:jc w:val="both"/>
      </w:pPr>
      <w:r>
        <w:drawing>
          <wp:inline distT="0" distB="0" distL="0" distR="0">
            <wp:extent cx="65913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header.xml" Type="http://schemas.openxmlformats.org/officeDocument/2006/relationships/header" Id="rId2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