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b33c" w14:textId="61cb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июня 2015 года № 160. Зарегистрировано Департаментом юстиции Западно-Казахстанской области 11 августа 2015 года № 3980.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сфере земельных отношений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Западно-Казахстанской области от 01.03.2016 </w:t>
      </w:r>
      <w:r>
        <w:rPr>
          <w:rFonts w:ascii="Times New Roman"/>
          <w:b w:val="false"/>
          <w:i w:val="false"/>
          <w:color w:val="000000"/>
          <w:sz w:val="28"/>
        </w:rPr>
        <w:t>№ 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 сентября 2014 года № 225 "Об утверждении регламентов государственных услуг в сфере земельных отношений по Западно-Казахстанской области" (зарегистрированное в Реестре государственной регистрации нормативных правовых актов за № 3646, опубликованное в газетах "Орал өңірі" и "Приуралье" от 8 ноября 2014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земельных отношений Западно-Казахстанской области" (А. Б. Муханбетжанова)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160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земельных отношений Западно-Казахстанской области", отделами земельных отношений и сельского хозяйства районов и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 мая 2015 года № 11050) (далее - стандарт).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исключен постановлением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Государственную корпорацию "Правительство для граждан" (далее – Государственная корпорация).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утвержденный акт кадастровой (оценочной) стоимости земельного участка (далее – акт)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3-1 в соответствии с постановлением акимата Западно-Казахстанской области от 10.11.2016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(далее документы) регистрирует их в журнале регистрации и направляет руководителю услугодателя;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 (четырех) часов рассматривает документы и направляет ответственному исполнителю услугодателя;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2 (двух) рабочих дней проверяет представленные документы и готовит к утверждению акт, и направляет их руководителю услугодателя для подписания;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4 (четырех) часов проверяет подготовленный акт, подписывает и направляет к сотруднику канцелярии услугодателя;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15 (пятнадцати) минут регистрирует акт в журнале регистрации и выдает услугополучателю.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ответственному исполнителю услугодателя;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акта и передача на подпись руководителю услугодателя;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акта и направление к сотруднику канцелярии услугодателя на регистрацию;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акта и выдача услугополучателю.</w:t>
      </w:r>
    </w:p>
    <w:bookmarkEnd w:id="23"/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28"/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 (пяти) минут проверяет правильность заполнения заявления и полноту документов, предоставленных услугополучателем.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2 (двух) минут;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2 (двух) минут;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оператора Государственной корпорации результата государственной услуги (выдача акта) сформированной АРМ РШЭП.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кадастровой (оценочной)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продаваемых в частную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4078"/>
        <w:gridCol w:w="6579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Хамит Чурина, 116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Уральск"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 182/1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Акжаикского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Бокейординского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Бергалиев, 1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Бурлинского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60/2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 и земельных отношений Жангалинского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и сельского хозяйства Жанибекского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Гумар Караш, 35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Зеленовского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137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Казталовского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Жабаева, 4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хозяйства, ветеринария и земельных отношений Каратобинского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 и земельных отношений Сырымского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Казахстан, 13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Таскалинского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Теректинского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20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Чингирлауского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область,Чингирлауский район, село Чингирлау, улица Клышева, 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кадастровой (оценочной)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продаваемых в частную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кадастровой (оценочной)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продаваемых в частную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8547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160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"Утверждение землеустроительных проектов по формированию земельных участков" (далее - государственная услуга).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земельных отношений Западно-Казахстанской области", отделами земельных отношений и сельского хозяйства районов и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"Утверждение землеустроительных проектов по формированию земельных участков" (далее -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 марта 2015 года № 272 "Об 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 мая 2015 года № 11050) (далее - стандарт).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исключен постановлением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Государственную корпорацию "Правительство для граждан" (далее – Государственная корпорация);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www.egov.kz, (далее – портал).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и (или) бумажная.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утвержденный землеустроительный проект по формированию земельного участка (далее – приказ)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3-1 в соответствии с постановлением акимата Западно-Казахстанской области от 10.11.2016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60"/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регистрирует их в журнале регистрации и направляет руководителю услугодателя;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 (четырех) часов рассматривает документы и направляет ответственному исполнителю услугодателя;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 (одного) рабочего дня проверяет полноту представленных документов, в случае установления факта неполноты представленных документов готовит мотивированный ответ об отказе и направляет их руководителю услугодателя для подписания;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 (трех) часов проверяет подготовленный мотивированный ответ об отказе, подписывает и направляет к сотруднику канцелярии услугодателя;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15 (пятнадцати) минут регистрирует мотивированный ответ об отказе в журнале регистрации и выдает услугополучателю;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 случае полноты представленных документов готовит приказ в течение 4 (четырех) рабочих дней направляет их руководителю услугодателя для подписания;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в течение 1 (одного) рабочего дня проверяет подготовленный приказ, подписывает и направляет к сотруднику канцелярии услугодателя;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в течение 15 (пятнадцати) минут регистрирует приказ в журнале регистрации и выдает услугополучателю.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со дня получения документов услугополучателя проверяет полноту представленных документов. 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ответственному исполнителю услугодателя;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приказа, либо мотивированного ответа об отказе и передача на подпись руководителю услугодателя;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приказа, либо мотивированного ответа об отказе и направление к сотруднику канцелярии услугодателя на регистрацию;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приказа, либо мотивированного ответа об отказе и выдача услугополучателю.</w:t>
      </w:r>
    </w:p>
    <w:bookmarkEnd w:id="79"/>
    <w:bookmarkStart w:name="z1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84"/>
    <w:bookmarkStart w:name="z10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 (пяти) минут проверяет правильность заполнения заявления и полноту документов, предоставленных услугополучателем.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 Государственной корпораций через ШЭП в автоматизированное рабочее место регионального шлюза электронного правительства (далее - АРМ РШЭП) в течение 2 (двух) минут.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2 (двух) минут;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2 (двух) минут;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оператора Государственной корпораций расписки о приеме соответствующих документов;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сотрудника Государственной корпораций результата государственной услуги (выдача приказа) сформированной АРМ РШЭП.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являющихся основанием для оказания государственной услуги;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"Утверждение землеустроительных проектов по формированию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3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4044"/>
        <w:gridCol w:w="6626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Хамит Чурина, 116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Уральск"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 182/1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Акжаикского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Бокейординского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Бергалиев, 1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Бурлинского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60/2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 и земельных отношений Жангалинского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и сельского хозяйства Жанибекского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Гумар Караш, 35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Зеленовского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cело Переметное, улица Гагарина, 137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Казталовского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Жабаева, 4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хозяйства, ветеринария и земельных отношений Каратобинского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 и земельных отношений Сырымского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Казахстан, 13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Таскалинского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Теректинского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20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Чингирлауского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область,Чингирлауский район, село Чингирлау, улица Клышева, 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4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</w:p>
    <w:bookmarkEnd w:id="1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160</w:t>
            </w:r>
          </w:p>
        </w:tc>
      </w:tr>
    </w:tbl>
    <w:bookmarkStart w:name="z1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 земельного участка"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4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решения на изменение целевого назначения земельного участка" (далее - государственная услуга).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районов, города областного значения и акимами города районного значения, поселков, сельских округов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изменение целевого назначения земельного участка"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 марта 2015 года № 272 "Об 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 мая 2015 года № 11050) (далее – стандарт).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Государственную корпорацию "Правительство для граждан" (далее – Государственная корпорация);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 (далее – портал).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Западно-Казахстанской области от 10.11.2016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и (или) бумажная.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постановление об изменении целевого назначения земельного участка (далее – решение) либо мотивированный отказ в оказании государственной услуги (далее – мотивированный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Западно-Казахстанской области от 10.11.2016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3-1 в соответствии с постановлением акимата Западно-Казахстанской области от 10.11.2016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129"/>
    <w:bookmarkStart w:name="z15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документы), регистрирует их в журнале регистрации и направляет руководителю услугодателя;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рассматривает документы и направляет в уполномоченный орган по земельным отношениям либо в структурное подразделение соответствующего местного исполнительного органа, осуществляющее функции в сфере архитектуры и градостроительства, в пределах компетенции (далее – уполномоченный орган) для исполнения;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 в течение 1 (одного) календарного дня проверяет полноту представленных документов, в случае установления фактический неполноты представленных документов готовит мотивированный ответ об отказе и направляет их руководителю уполномоченного органа;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уполномоченного органа в течение 2 (двух) часов проверяет подготовленное мотивированный ответ об отказе, подписывает и направляет к сотруднику канцелярии уполномоченного органа;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канцелярии уполномоченного органа в течение 15 (пятнадцати) минут регистрирует мотивированный ответ об отказе, в журнале регистрации и направляет их руководителю услугодателя для подписания;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в течение 15 (пятнадцати) минут проверяет подготовленное подготовленное мотивированный ответ об отказе, подписывает и направляет к сотруднику канцелярии услугодателя;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сотруднику канцелярии услугодателя в течение 15 (пятнадцати) минут регистрирует мотивированный ответ об отказе, в журнале регистрации и выдает услугополучателю.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уполномоченного органа в случае полноты представленных документов готовит постановление о выдаче решения в течение 25 (двадцати пяти) календарных дней и направляет их руководителю уполномоченного органа для подписания;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руководитель уполномоченного органа в течение 4 (четырех) часов проверяет подготовленное постановление о выдаче решения, подписывает и направляет к сотруднику канцелярии уполномоченного органа;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сотрудник канцелярии уполномоченного органа в течение 15 (пятнадцати) минут регистрирует постановление о выдаче решения, в журнале регистрации и направляет их руководителю услугодателя для подписания решения;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руководитель услугодателя в течение 2 (двух) календарных дней проверяет подготовленное постановление о выдаче решения, подписывает и направляет к сотруднику канцелярии услугодателя;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сотруднику канцелярии услугодателя в течение 15 (пятнадцати) минут регистрирует решение, в журнале регистрации и выдает услугополучателю.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со дня получения документов услугополучателя проверяет полноту представленных документов. 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акимата Западно-Казахстанской области от 29.12.2017 </w:t>
      </w:r>
      <w:r>
        <w:rPr>
          <w:rFonts w:ascii="Times New Roman"/>
          <w:b w:val="false"/>
          <w:i w:val="false"/>
          <w:color w:val="000000"/>
          <w:sz w:val="28"/>
        </w:rPr>
        <w:t>№ 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в уполномоченный орган;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решения, либо мотивированного ответа об отказе и передача на подпись руководителю услугодателя;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решения, либо мотивированного ответа об отказе и направление к сотруднику канцелярии услугодателя на регистрацию;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решения, либо мотивированного ответа об отказе и выдача услугополучателю.</w:t>
      </w:r>
    </w:p>
    <w:bookmarkEnd w:id="154"/>
    <w:bookmarkStart w:name="z18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органа;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органа.</w:t>
      </w:r>
    </w:p>
    <w:bookmarkEnd w:id="161"/>
    <w:bookmarkStart w:name="z18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 (пяти) минут проверяет правильность заполнения заявления и полноту документов, предоставленных услугополучателем.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оператором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2 (двух) минут;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2 (двух) минут;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сотрудника Государственной корпорации расписки о приеме соответствующих документов;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сотрудника Государственной корпорации результата государственной услуги (выдача решение) сформированной АРМ РШЭП.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– проверка услугодателем соответствия приложенных услугополучателем документов, указанных в стандарте и являющихся основанием для оказания государственной услуги;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"Выдача решения на изменение целевого назначения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целевого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21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Западно-Казахстанской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844"/>
        <w:gridCol w:w="9535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и официальный интернет-ресурс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Западно-Казахстанской области"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179. 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182/1. uralsk.gov.kz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70. akzhaik-bko.gov.kz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31. bokeyorda-bko.gov.kz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99. aksai-bko.gov.kz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44. zhanakala-bko.gov.kz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Г.Караша, 61. zhanibek-bko.gov.kz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Зеленовского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cело Переметное, улица Гагарина, 139. zelenov-bko.gov.kz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Шарафутдинова, 1. kaztalov-bko-gov.kz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19. karatobe-bko.gov.kz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Казахстанская, 8. syrym-bko.gov.kz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23. taskala-bko.gov.kz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18. terekta-bko.gov.kz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Клышева, 95. chingirlau-bko.gov.kz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целевого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22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9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целевого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22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целевого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22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 земельного участка"</w:t>
      </w:r>
    </w:p>
    <w:bookmarkEnd w:id="1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66421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июня2015 года № 160</w:t>
            </w:r>
          </w:p>
        </w:tc>
      </w:tr>
    </w:tbl>
    <w:bookmarkStart w:name="z22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 для изыскательских работ"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3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98"/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разрешения на использование земельного участка для изыскательских работ" (далее - государственная услуга). 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района (города областного значения)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использование земельного участка для изыскательских работ" (далее -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 марта 2015 года № 272 "Об 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 мая 2015 года № 11050) (далее - стандарт).</w:t>
      </w:r>
    </w:p>
    <w:bookmarkEnd w:id="200"/>
    <w:bookmarkStart w:name="z2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исключен постановлением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Государственную корпорацию "Правительство для граждан" (далее – Государственная корпорация);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www.egov.kz, (далее – портал).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и (или) бумажная.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постановление о выдаче разрешения на использование земельного участка для изыскательских работ (далее – разрешение) либо мотивированный отказ в оказании государственной услуги (далее – мотивированный ответ об отказе)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3-1 в соответствии с постановлением акимата Западно-Казахстанской области от 10.11.2016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206"/>
    <w:bookmarkStart w:name="z24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регистрирует их в журнале регистрации и направляет руководителю услугодателя;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рассматривает документы и направляет в государственное учреждение "Управления земельных отношений Западно-Казахстанской области", отделы земельных отношений и сельского хозяйства районов и города областного значения (далее – уполномоченный орган) для исполнения;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 в течение 1 (одного) рабочего дня проверяет полноту представленных документов, в случае установления фактический неполноты представленных документов готовит мотивированный ответ об отказе, и направляет их руководителю уполномоченного органа;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уполномоченного органа в течение 2 (двух) часов проверяет подготовленный мотивированный ответ об отказе, подписывает и направляет к сотруднику канцелярии уполномоченного органа;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канцелярии уполномоченного органа в течение 15 (пятнадцати) минут регистрирует мотивированный ответ об отказе, в журнале регистрации и направляет их руководителю услугодателя для подписания;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в течение 15 (пятнадцати) минут проверяет подготовленный мотивированный ответ об отказе, подписывает и направляет к сотруднику канцелярии услугодателя;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канцелярии услугодателя в течение 15 (пятнадцати) минут регистрирует мотивированный ответ об отказе в журнале регистрации и выдает услугополучателю;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уполномоченного органа в случае полноты представленных документов готовит разрешение в течение 5 (пяти) рабочих дней и направляет их руководителю уполномоченного органа для подписания;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руководитель уполномоченного органа в течение 4 (четырех) часов проверяет подготовленное разрешение, подписывает и направляет к сотруднику канцелярии уполномоченного органа;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сотрудник канцелярии уполномоченного органа в течение 15 (пятнадцати) минут регистрирует разрешение, в журнале регистрации и направляет их руководителю услугодателя для подписания разрешения;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руководитель услугодателя в течение 2 (двух) рабочих дней проверяет подготовленное разрешение, подписывает и направляет к сотруднику канцелярии услугодателя;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сотрудник канцелярии услугодателя в течение 15 (пятнадцати) минут регистрирует разрешение в журнале регистрации и выдает услугополучателю.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со дня получения документов услугополучателя проверяет полноту представленных документов. 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25"/>
    <w:bookmarkStart w:name="z2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6"/>
    <w:bookmarkStart w:name="z2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227"/>
    <w:bookmarkStart w:name="z2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в уполномоченный орган;</w:t>
      </w:r>
    </w:p>
    <w:bookmarkEnd w:id="228"/>
    <w:bookmarkStart w:name="z2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разрешения, либо мотивированного ответа об отказе и передача на подпись руководителю услугодателя;</w:t>
      </w:r>
    </w:p>
    <w:bookmarkEnd w:id="229"/>
    <w:bookmarkStart w:name="z2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разрешения, либо мотивированного ответа об отказе и направление к сотруднику канцелярии услугодателя на регистрацию;</w:t>
      </w:r>
    </w:p>
    <w:bookmarkEnd w:id="230"/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разрешения, либо мотивированного ответа об отказе и выдача услугополучателю.</w:t>
      </w:r>
    </w:p>
    <w:bookmarkEnd w:id="231"/>
    <w:bookmarkStart w:name="z26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233"/>
    <w:bookmarkStart w:name="z2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234"/>
    <w:bookmarkStart w:name="z2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35"/>
    <w:bookmarkStart w:name="z2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органа;</w:t>
      </w:r>
    </w:p>
    <w:bookmarkEnd w:id="236"/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органа;</w:t>
      </w:r>
    </w:p>
    <w:bookmarkEnd w:id="237"/>
    <w:bookmarkStart w:name="z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органа.</w:t>
      </w:r>
    </w:p>
    <w:bookmarkEnd w:id="238"/>
    <w:bookmarkStart w:name="z27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9"/>
    <w:bookmarkStart w:name="z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40"/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 (пяти) минут проверяет правильность заполнения заявления и полноту документов, предоставленных услугополучателем.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bookmarkEnd w:id="242"/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bookmarkEnd w:id="243"/>
    <w:bookmarkStart w:name="z2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</w:p>
    <w:bookmarkEnd w:id="244"/>
    <w:bookmarkStart w:name="z2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bookmarkEnd w:id="245"/>
    <w:bookmarkStart w:name="z2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</w:p>
    <w:bookmarkEnd w:id="246"/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</w:p>
    <w:bookmarkEnd w:id="247"/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48"/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2 (двух) минут;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2 (двух) минут;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сотрудника Государственной корпорации расписки о приеме соответствующих документов;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сотрудника Государственной корпораций результата государственной услуги (выдача разрешения) сформированной АРМ РШЭП.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– проверка услугодателем соответствия приложенных услугополучателем документов, указанных в стандарте и являющихся основанием для оказания государственной услуги;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"Выдача разрешения на использование земельного участка для изыскательских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30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3294"/>
        <w:gridCol w:w="7140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179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182/1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Т.Жароков, 31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119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Зеленовского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cело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139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Шарафутдинов, 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8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18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область,Чингирлауский район, село Чингирлау, улица Клышева, 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30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2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30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30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 для изыскательских работ"</w:t>
      </w:r>
    </w:p>
    <w:bookmarkEnd w:id="2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2"/>
    <w:bookmarkStart w:name="z3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429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160</w:t>
            </w:r>
          </w:p>
        </w:tc>
      </w:tr>
    </w:tbl>
    <w:bookmarkStart w:name="z31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перевод орошаемой пашни в неорошаемые виды угодий"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1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75"/>
    <w:bookmarkStart w:name="z31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решения на перевод орошаемой пашни в неорошаемые виды угодий" (далее - государственная услуга).</w:t>
      </w:r>
    </w:p>
    <w:bookmarkEnd w:id="276"/>
    <w:bookmarkStart w:name="z31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области (далее – услугодатель), адрес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перевод орошаемой пашни в неорошаемые виды угодий"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 марта 2015 года № 272 "Об 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 мая 2015 года № 11050) (далее – стандарт).</w:t>
      </w:r>
    </w:p>
    <w:bookmarkEnd w:id="277"/>
    <w:bookmarkStart w:name="z31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278"/>
    <w:bookmarkStart w:name="z31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279"/>
    <w:bookmarkStart w:name="z31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веб-портала "электронного правительства" www.egov.kz, (далее – портал).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Западно-Казахстанской области от 10.11.2016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281"/>
    <w:bookmarkStart w:name="z32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постановление услугодателя о решении перевода орошаемой пашни в неорошаемые виды угодий (далее –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Западно-Казахстанской области от 10.11.2016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283"/>
    <w:bookmarkStart w:name="z32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84"/>
    <w:bookmarkStart w:name="z3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5"/>
    <w:bookmarkStart w:name="z3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6"/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 (пятнадцати) минут с момента поступления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документы), регистрирует их в журнале регистрации и направляет руководителю услугодателя;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рассматривает документы и направляет в государственное учреждение "Управления земельных отношений Западно-Казахстанской области", отделы земельных отношений и сельского хозяйства районов и города областного значения (далее – уполномоченный орган) для исполнения;</w:t>
      </w:r>
    </w:p>
    <w:bookmarkEnd w:id="288"/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290"/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 в течение 1 (одного) календарного дня проверяет полноту представленных документов, в случае установления фактический неполноты представленных документов готовит мотивированный ответ об отказе и направляет их руководителю уполномоченного органа;</w:t>
      </w:r>
    </w:p>
    <w:bookmarkEnd w:id="291"/>
    <w:bookmarkStart w:name="z3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уполномоченного органа в течение 2 (двух) часов проверяет подготовленный мотивированный ответ об отказе, подписывает и направляет к сотруднику канцелярии уполномоченного органа;</w:t>
      </w:r>
    </w:p>
    <w:bookmarkEnd w:id="292"/>
    <w:bookmarkStart w:name="z33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канцелярии уполномоченного органа в течение 15 (пятнадцати) минут регистрирует мотивированный ответ об отказе в журнале регистрации и направляет их руководителю услугодателя;</w:t>
      </w:r>
    </w:p>
    <w:bookmarkEnd w:id="293"/>
    <w:bookmarkStart w:name="z33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в течение 15 (пятнадцати) минут проверяет мотивированный ответ об отказе, подписывает и направляет к сотруднику канцелярии услугодателя;</w:t>
      </w:r>
    </w:p>
    <w:bookmarkEnd w:id="294"/>
    <w:bookmarkStart w:name="z33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канцелярии услугодателя в течение 15 (пятнадцати) минут регистрирует мотивированный ответ об отказе в журнале регистрации и выдает услугополучателю.</w:t>
      </w:r>
    </w:p>
    <w:bookmarkEnd w:id="295"/>
    <w:bookmarkStart w:name="z33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уполномоченного органа в случае полноты представленных документов, согласовывает материалы с областными органами сельского и водного хозяйства, охраны окружающей среды и направляет документы в центральный уполномоченный орган по земельным отношениям для заключения в течение 5 (пяти) календарных дней;</w:t>
      </w:r>
    </w:p>
    <w:bookmarkEnd w:id="296"/>
    <w:bookmarkStart w:name="z3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центральный уполномоченный орган по земельным отношениям в течение 14 (четырнадцать) календарных дней принимает и рассматривает документы, готовит заключение и направляет их услугодателю;</w:t>
      </w:r>
    </w:p>
    <w:bookmarkEnd w:id="297"/>
    <w:bookmarkStart w:name="z3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сотрудник канцелярии услугодателя в течение 15 (пятнадцати) минут с момента поступления документов, регистрирует их в журнале регистрации и направляет руководителю услугодателя;</w:t>
      </w:r>
    </w:p>
    <w:bookmarkEnd w:id="298"/>
    <w:bookmarkStart w:name="z3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руководитель услугодателя в течение 1 (одного) календарного дня рассматривает представленные документы и направляет ответственному исполнителю уполномоченного органа для исполнения;</w:t>
      </w:r>
    </w:p>
    <w:bookmarkEnd w:id="299"/>
    <w:bookmarkStart w:name="z33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сотрудник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</w:p>
    <w:bookmarkEnd w:id="300"/>
    <w:bookmarkStart w:name="z3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руководитель уполномоченного органа в течение 2 (двух) календарных дней рассматривает документы и направляет ответственному исполнителю уполномоченного органа;</w:t>
      </w:r>
    </w:p>
    <w:bookmarkEnd w:id="301"/>
    <w:bookmarkStart w:name="z3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ответственный исполнитель уполномоченного органа в течение 4 (четырех) календарных дней проверяет документы и готовит решение и направляет их руководителю уполномоченного органа для подписания;</w:t>
      </w:r>
    </w:p>
    <w:bookmarkEnd w:id="302"/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руководитель уполномоченного органа в течение 1 (одного) календарного дня проверяет подготовленное решение, подписывает и направляет к сотруднику канцелярии уполномоченного органа;</w:t>
      </w:r>
    </w:p>
    <w:bookmarkEnd w:id="303"/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сотрудник канцелярии уполномоченного органа в течение 15 (пятнадцати) минут регистрирует решение в журнале регистрации и направляет их руководителю услугодателя;</w:t>
      </w:r>
    </w:p>
    <w:bookmarkEnd w:id="304"/>
    <w:bookmarkStart w:name="z34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руководитель услугодателя в течение 4 (четырех) часов проверяет подготовленное решение, подписывает и направляет к сотруднику канцелярии услугодателя;</w:t>
      </w:r>
    </w:p>
    <w:bookmarkEnd w:id="305"/>
    <w:bookmarkStart w:name="z3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сотрудник канцелярии услугодателя в течение 15 (пятнадцати) минут регистрирует решение в журнале регистрации и выдает услугополучателю.</w:t>
      </w:r>
    </w:p>
    <w:bookmarkEnd w:id="306"/>
    <w:bookmarkStart w:name="z34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со дня получения документов услугополучателя проверяет полноту представленных документов. </w:t>
      </w:r>
    </w:p>
    <w:bookmarkEnd w:id="307"/>
    <w:bookmarkStart w:name="z34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308"/>
    <w:bookmarkStart w:name="z34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9"/>
    <w:bookmarkStart w:name="z34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310"/>
    <w:bookmarkStart w:name="z34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ответственному исполнителю уполномоченного органа;</w:t>
      </w:r>
    </w:p>
    <w:bookmarkEnd w:id="311"/>
    <w:bookmarkStart w:name="z35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документов и направление в центральный уполномоченный орган;</w:t>
      </w:r>
    </w:p>
    <w:bookmarkEnd w:id="312"/>
    <w:bookmarkStart w:name="z35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рассмотрение заключения, либо мотивированного ответа об отказе и направление руководителю услугодателя;</w:t>
      </w:r>
    </w:p>
    <w:bookmarkEnd w:id="313"/>
    <w:bookmarkStart w:name="z35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решения, либо мотивированного ответа об отказе и направление на регистрацию;</w:t>
      </w:r>
    </w:p>
    <w:bookmarkEnd w:id="314"/>
    <w:bookmarkStart w:name="z35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регистрация решения, либо мотивированного ответа об отказе и выдача услугополучателю.</w:t>
      </w:r>
    </w:p>
    <w:bookmarkEnd w:id="315"/>
    <w:bookmarkStart w:name="z35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(сотрудник) услугодателя в процессе оказания государственной услуги</w:t>
      </w:r>
    </w:p>
    <w:bookmarkEnd w:id="316"/>
    <w:bookmarkStart w:name="z35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317"/>
    <w:bookmarkStart w:name="z35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318"/>
    <w:bookmarkStart w:name="z35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19"/>
    <w:bookmarkStart w:name="z35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органа;</w:t>
      </w:r>
    </w:p>
    <w:bookmarkEnd w:id="320"/>
    <w:bookmarkStart w:name="z35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органа;</w:t>
      </w:r>
    </w:p>
    <w:bookmarkEnd w:id="321"/>
    <w:bookmarkStart w:name="z36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органа;</w:t>
      </w:r>
    </w:p>
    <w:bookmarkEnd w:id="322"/>
    <w:bookmarkStart w:name="z36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центральный уполномоченный орган по земельным отношениям;</w:t>
      </w:r>
    </w:p>
    <w:bookmarkEnd w:id="323"/>
    <w:bookmarkStart w:name="z36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4"/>
    <w:bookmarkStart w:name="z36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325"/>
    <w:bookmarkStart w:name="z36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26"/>
    <w:bookmarkStart w:name="z36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327"/>
    <w:bookmarkStart w:name="z36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328"/>
    <w:bookmarkStart w:name="z36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29"/>
    <w:bookmarkStart w:name="z36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30"/>
    <w:bookmarkStart w:name="z36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331"/>
    <w:bookmarkStart w:name="z37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32"/>
    <w:bookmarkStart w:name="z37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региональный шлюз электронного правительства (далее – АРМ РШЭП) для обработки запроса услугодателем;</w:t>
      </w:r>
    </w:p>
    <w:bookmarkEnd w:id="333"/>
    <w:bookmarkStart w:name="z37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являющихся основанием для оказания государственной услуги;</w:t>
      </w:r>
    </w:p>
    <w:bookmarkEnd w:id="334"/>
    <w:bookmarkStart w:name="z37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35"/>
    <w:bookmarkStart w:name="z37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36"/>
    <w:bookmarkStart w:name="z37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"Выдача решения на перевод орошаемой пашни в неорошаемые виды угодий"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7"/>
    <w:bookmarkStart w:name="z37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378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Западно-Казахстанской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0"/>
        <w:gridCol w:w="7780"/>
      </w:tblGrid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Западно-Казахстанской области"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380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382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перевод орошаемой пашни в неорошаемые виды угодий"</w:t>
      </w:r>
    </w:p>
    <w:bookmarkEnd w:id="3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года № 160</w:t>
            </w:r>
          </w:p>
        </w:tc>
      </w:tr>
    </w:tbl>
    <w:bookmarkStart w:name="z38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перевод сельскохозяйственных угодий из одного вида в другой"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 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86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44"/>
    <w:bookmarkStart w:name="z38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разрешения на перевод сельскохозяйственных угодий из одного вида в другой" (далее - государственная услуга).</w:t>
      </w:r>
    </w:p>
    <w:bookmarkEnd w:id="345"/>
    <w:bookmarkStart w:name="z38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перевод сельскохозяйственных угодий из одного вида в другой"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 марта 2015 года № 271 "Об утверждении стандартов государственных услуг в сфере земельных отношений" (Зарегистрирован в Министерстве юстиции Республики Казахстан 15 мая 2015 года № 11052) (далее – стандарт).</w:t>
      </w:r>
    </w:p>
    <w:bookmarkEnd w:id="346"/>
    <w:bookmarkStart w:name="z38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Государственную корпорацию "Правительство для граждан (далее – Государственная корпорация)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Западно-Казахстанской области от 10.11.2016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348"/>
    <w:bookmarkStart w:name="z39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разрешение услугодателя о переводе сельскохозяйственных угодий из одного вида в другой (далее – решение),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Западно-Казахстанской области от 30.07.2019 </w:t>
      </w:r>
      <w:r>
        <w:rPr>
          <w:rFonts w:ascii="Times New Roman"/>
          <w:b w:val="false"/>
          <w:i w:val="false"/>
          <w:color w:val="000000"/>
          <w:sz w:val="28"/>
        </w:rPr>
        <w:t>№ 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350"/>
    <w:bookmarkStart w:name="z393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51"/>
    <w:bookmarkStart w:name="z39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2"/>
    <w:bookmarkStart w:name="z39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53"/>
    <w:bookmarkStart w:name="z39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20 (двадцати)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документы), регистрирует их в журнале регистрации и направляет руководителю услугодателя;</w:t>
      </w:r>
    </w:p>
    <w:bookmarkEnd w:id="354"/>
    <w:bookmarkStart w:name="z39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рассматривает документы и направляет в отделы земельных отношений и сельского хозяйства районов и города областного значения (далее – уполномоченный орган) для исполнения;</w:t>
      </w:r>
    </w:p>
    <w:bookmarkEnd w:id="355"/>
    <w:bookmarkStart w:name="z39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 в течение 20 (двадцати) минут с момента поступления документов, регистрирует их в журнале регистрации и направляет руководителю уполномоченного органа;</w:t>
      </w:r>
    </w:p>
    <w:bookmarkEnd w:id="356"/>
    <w:bookmarkStart w:name="z39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357"/>
    <w:bookmarkStart w:name="z40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ответственный исполнитель уполномоченного органа в течение 1 (одного) календарного дня проверяет полноту представленных документов, в случае установления фактический неполноты представленных документов готовит мотивированный ответ об отказе, и направляет их руководителю уполномоченного органа; </w:t>
      </w:r>
    </w:p>
    <w:bookmarkEnd w:id="358"/>
    <w:bookmarkStart w:name="z40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уполномоченного органа в течение 2 (двух) часов проверяет подготовленный мотивированный ответ об отказе, подписывает и направляет к сотруднику канцелярии уполномоченного органа;</w:t>
      </w:r>
    </w:p>
    <w:bookmarkEnd w:id="359"/>
    <w:bookmarkStart w:name="z40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канцелярии уполномоченного органа в течение 20 (двадцати) минут регистрирует мотивированный ответ об отказе в журнале регистрации и направляет их руководителю услугодателя для подписания;</w:t>
      </w:r>
    </w:p>
    <w:bookmarkEnd w:id="360"/>
    <w:bookmarkStart w:name="z4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в течение 20 (двадцати) минут проверяет мотивированный ответ об отказе, подписывает и направляет к сотруднику канцелярии услугодателя;</w:t>
      </w:r>
    </w:p>
    <w:bookmarkEnd w:id="361"/>
    <w:bookmarkStart w:name="z40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канцелярии услугодателя в течение 20 (двадцати) минут регистрирует мотивированный ответ об отказе в журнале регистрации и выдает услугополучателю;</w:t>
      </w:r>
    </w:p>
    <w:bookmarkEnd w:id="362"/>
    <w:bookmarkStart w:name="z40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уполномоченного органа в случае полноты представленных документов готовит постановление о выдаче разрешении в течение 27 (двадцати семь) календарных дней и направляет их руководителю уполномоченного органа для подписания;</w:t>
      </w:r>
    </w:p>
    <w:bookmarkEnd w:id="363"/>
    <w:bookmarkStart w:name="z40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руководитель уполномоченного органа в течение 3 (трех) часов проверяет подготовленное постановление о выдаче разрешении, подписывает и направляет к сотруднику канцелярии уполномоченного органа;</w:t>
      </w:r>
    </w:p>
    <w:bookmarkEnd w:id="364"/>
    <w:bookmarkStart w:name="z4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сотрудник канцелярии уполномоченного органа в течение 20 (двадцати) минут регистрирует постановление о выдаче разрешение в журнале регистрации и направляет их руководителю услугодателя для подписания разрешение;</w:t>
      </w:r>
    </w:p>
    <w:bookmarkEnd w:id="365"/>
    <w:bookmarkStart w:name="z40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руководитель услугодателя в течение 3 (трех) часов проверяет подготовленное постановление о выдаче разрешении, подписывает и направляет к сотруднику канцелярии услугодателя;</w:t>
      </w:r>
    </w:p>
    <w:bookmarkEnd w:id="366"/>
    <w:bookmarkStart w:name="z40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сотрудник канцелярии услугодателя в течение 20 (двадцати) минут регистрирует разрешение в журнале регистрации и выдает услугополучателю.</w:t>
      </w:r>
    </w:p>
    <w:bookmarkEnd w:id="367"/>
    <w:bookmarkStart w:name="z41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bookmarkEnd w:id="368"/>
    <w:bookmarkStart w:name="z41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акимата Западно-Казахстанской области от 10.11.2016 </w:t>
      </w:r>
      <w:r>
        <w:rPr>
          <w:rFonts w:ascii="Times New Roman"/>
          <w:b w:val="false"/>
          <w:i w:val="false"/>
          <w:color w:val="00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0"/>
    <w:bookmarkStart w:name="z4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371"/>
    <w:bookmarkStart w:name="z41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в уполномоченный орган для исполнения;</w:t>
      </w:r>
    </w:p>
    <w:bookmarkEnd w:id="372"/>
    <w:bookmarkStart w:name="z41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разрешения, либо мотивированного ответа об отказе и передача на подпись руководителю услугодателя;</w:t>
      </w:r>
    </w:p>
    <w:bookmarkEnd w:id="373"/>
    <w:bookmarkStart w:name="z41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разрешения, либо мотивированного ответа об отказе и направление к специалисту канцелярии услугодателя на регистрацию;</w:t>
      </w:r>
    </w:p>
    <w:bookmarkEnd w:id="374"/>
    <w:bookmarkStart w:name="z41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разрешения, либо мотивированного ответа об отказе и выдача услугополучателю.</w:t>
      </w:r>
    </w:p>
    <w:bookmarkEnd w:id="375"/>
    <w:bookmarkStart w:name="z418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76"/>
    <w:bookmarkStart w:name="z41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377"/>
    <w:bookmarkStart w:name="z4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378"/>
    <w:bookmarkStart w:name="z4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79"/>
    <w:bookmarkStart w:name="z42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органа;</w:t>
      </w:r>
    </w:p>
    <w:bookmarkEnd w:id="380"/>
    <w:bookmarkStart w:name="z42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органа;</w:t>
      </w:r>
    </w:p>
    <w:bookmarkEnd w:id="381"/>
    <w:bookmarkStart w:name="z42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органа.</w:t>
      </w:r>
    </w:p>
    <w:bookmarkEnd w:id="382"/>
    <w:bookmarkStart w:name="z42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"Выдача разрешения на перевод сельскохозяйственных угодий из одного вида в другой"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3"/>
    <w:bookmarkStart w:name="z42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428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Западно-Казахстанской области от 10.11.2016 </w:t>
      </w:r>
      <w:r>
        <w:rPr>
          <w:rFonts w:ascii="Times New Roman"/>
          <w:b w:val="false"/>
          <w:i w:val="false"/>
          <w:color w:val="ff0000"/>
          <w:sz w:val="28"/>
        </w:rPr>
        <w:t>№ 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3207"/>
        <w:gridCol w:w="7276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Достык-Дружба, 182/1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31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Г.Караша, 61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Зеленовского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cело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139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Шарафутдинова, 1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Жымпиты,улица Казахстанская, 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Федоровка,улица Юбилейная, 18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Клышева, 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43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перевод сельскохозяйственных угодий из одного вида в другой"</w:t>
      </w:r>
    </w:p>
    <w:bookmarkEnd w:id="3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87"/>
    <w:bookmarkStart w:name="z43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8"/>
    <w:p>
      <w:pPr>
        <w:spacing w:after="0"/>
        <w:ind w:left="0"/>
        <w:jc w:val="both"/>
      </w:pPr>
      <w:r>
        <w:drawing>
          <wp:inline distT="0" distB="0" distL="0" distR="0">
            <wp:extent cx="65913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