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01db" w14:textId="a230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Курчумского района от 22 ноября 2011 года № 2328 "О предостовлении помещений для встреч кандидатов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20 марта 2015 года № 104. Зарегистрировано Департаментом юстиции Восточно-Казахстанской области 31 марта 2015 года № 3796. Утратило силу - постановлением акимата Курчумского района Восточно-Казахстанской области от 29 декабря 2021 года № 617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29.12.2021 № 617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постанавление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22 ноября 2011 года № 2328 "О предостовлении помещений для встреч кандидатов с избирателями" (зарегистрировано в Реестре государственной регистрации нормативных правовых актов за номером 5-14-144 от 13 декабря 2011 года, опубликовано в газете "Заря" от 19 декабря 2011 года № 100) следующие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20 " марта 2015 год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20 " марта 2015 года № 104 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Президенты Республики Казахстан на договорной основе для встреч с избирателями по Курчумскому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  <w:bookmarkEnd w:id="4"/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Курчум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молодежи Курчумского района" акимата Курчумского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 Управления культуры Восточно- Казахстанской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Дом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  <w:bookmarkEnd w:id="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 Управления культуры Восточно- Казахстанской области"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Топтерек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  <w:bookmarkEnd w:id="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Терискей-Бокенбай</w:t>
            </w:r>
          </w:p>
          <w:bookmarkEnd w:id="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 Управления культуры Восточно- Казахстанской области".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Кунгей-Бокенбай</w:t>
            </w:r>
          </w:p>
          <w:bookmarkEnd w:id="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</w:t>
            </w:r>
          </w:p>
          <w:bookmarkEnd w:id="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сельский округ</w:t>
            </w:r>
          </w:p>
          <w:bookmarkEnd w:id="1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"Теректинская средняя школа №1"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Сельская больница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"Каройская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Кайнарлы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Акжайлау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Карачилик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Былгары -Табыты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"Былгары-Табытинская начальная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"Тентекская начальная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"Мойылдинская начальная школа"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Калгутинский сельский округ</w:t>
            </w:r>
          </w:p>
          <w:bookmarkEnd w:id="2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Каратогай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"Егиндыбулакская неполная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Акчий</w:t>
            </w:r>
          </w:p>
          <w:bookmarkEnd w:id="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Восточно-Казахстанского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Бурановский сельский округ</w:t>
            </w:r>
          </w:p>
          <w:bookmarkEnd w:id="2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Буран</w:t>
            </w:r>
          </w:p>
          <w:bookmarkEnd w:id="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имени К.Нургалиева"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Жиделы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Игилик</w:t>
            </w:r>
          </w:p>
          <w:bookmarkEnd w:id="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"Жанаауылская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Казакстан</w:t>
            </w:r>
          </w:p>
          <w:bookmarkEnd w:id="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Восточно-Казахстанского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Тоскаинский сельский округ</w:t>
            </w:r>
          </w:p>
          <w:bookmarkEnd w:id="3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Тоскаин</w:t>
            </w:r>
          </w:p>
          <w:bookmarkEnd w:id="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"Тоскаинская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Бугымуюз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Восточно-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Урунхайка</w:t>
            </w:r>
          </w:p>
          <w:bookmarkEnd w:id="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"Маркакольское лесное хозяйство" управления природных ресурсов и регулирования природопользования Восточно- Казахстанской области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Куйганский сельский округ</w:t>
            </w:r>
          </w:p>
          <w:bookmarkEnd w:id="3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  <w:bookmarkEnd w:id="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"Куйганская средняя школа"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Кайнар</w:t>
            </w:r>
          </w:p>
          <w:bookmarkEnd w:id="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  <w:bookmarkEnd w:id="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Калжырский сельский округ</w:t>
            </w:r>
          </w:p>
          <w:bookmarkEnd w:id="4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Калжыр</w:t>
            </w:r>
          </w:p>
          <w:bookmarkEnd w:id="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"Калжырская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Право-Усть Калжыр</w:t>
            </w:r>
          </w:p>
          <w:bookmarkEnd w:id="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"Право-Усть Калжырская начальная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  <w:bookmarkEnd w:id="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"Центральная районная больница Курчумского района" управления здравоохранения Восточно Казахстанского областного акимата.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пункт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Ченгельды</w:t>
            </w:r>
          </w:p>
          <w:bookmarkEnd w:id="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  <w:bookmarkEnd w:id="46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Бурабай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 Курчумского района Восточно- 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дом культуры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"Койтаская средняя школа"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Теректыбулак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Балыкшинский сельский округ</w:t>
            </w:r>
          </w:p>
          <w:bookmarkEnd w:id="5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Жолнускау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Сарыоленский сельский округ</w:t>
            </w:r>
          </w:p>
          <w:bookmarkEnd w:id="5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Сарыолен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"Сарыоленская средняя школа имени Ш.Уалиханова"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Барак батыр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основная средняя школа"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Маралдинский сельский округ</w:t>
            </w:r>
          </w:p>
          <w:bookmarkEnd w:id="58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Маралды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Ушбулак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клуб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Кыстав-Курчум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казенное предприятие "Культурный досуг Курчумского районного отдела культуры" Управления культуры Восточно- Казахстанской области.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куб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