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3d1b7" w14:textId="9f3d1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"Зайсанский районный отдел занятости и социальных программ"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Зайсанского районного акимата Восточно-Казахстанской области от 5 марта 2015 года № 101. Зарегистрировано Департаментом юстиции Восточно-Казахстанской области 2 апреля 2015 года № 3806. Утратило силу - постановлением Зайсанского районного акимата Восточно-Казахстанской области от 6 сентября 2016 года № 126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Зайсанского районного акимата Восточно-Казахстанской области от 06.09.2016 № 126.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акимат Зайсанского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"Зайсанский районный отдел занятости и социальных программ".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Ондаканов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Зайсанского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2015 года № 101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"Зайсанский районный отдел занятости и социальных программ"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"Зайсанский районный отдел занятости и социальных программ" (далее - Отдел) является государственным органом Республики Казахстан, осуществляет руководство в реализации единой государственной политики в области занятости и социальных программ на территории Зайсанского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Отдел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Отдела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070700, Республика Казахстан, Восточно-Казахстанская область, Зайсанский район, город Зайсан, улица Манапова, 21а.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органа: государственное учреждение "Зайсанский районный отдел занятости и социальных программ".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Учредителем Отдела является государство в лице местного исполнительного органа Зайсанского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Отдела осуществляется из местного бюджета Зайсанского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Режим работы Отдела устанавливается правилами внутреннего трудового распорядка и не должен противоречить нормам </w:t>
      </w:r>
      <w:r>
        <w:rPr>
          <w:rFonts w:ascii="Times New Roman"/>
          <w:b w:val="false"/>
          <w:i w:val="false"/>
          <w:color w:val="000000"/>
          <w:sz w:val="28"/>
        </w:rPr>
        <w:t>трудового 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Миссия Отдела: обеспечение реализации основных направлений государственной политики в области занятости и социальной защиты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Задачи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обеспечение равных возможностей гражданам Республики Казахстан, иностранцам и лицам без гражданства, постоянно проживающим в Республике Казахстан, на свободный выбор рода деятельности и профессии, справедливых и благоприятных условий труда, социальной защиты от безработицы;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обеспечение продуктивной занятости, сокращение безработицы, содействие в создание рабочих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формирование единой информационной базы рынка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координация деятельности государственных органов по разработке и реализации мер, обеспечивающих занятость населения и осуществление контроля за их выполнением;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обеспечение участия представителей работодателей, работников и общественных организаций в разработке и реализации государственной политики занятости;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обеспечение гарантированности социальной защиты, доступности медицинской, социальной и профессиональной реабилитации;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обеспечение доступности и равноправия инвалидов, наряду с другими гражданами, на охрану здоровья, образование и свободный выбор рода деятельности, в том числе трудовой;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взаимодействие с общественными объединениями и иными организациями, осуществляющими функции по защите прав и законных интересов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реализация программ социальной защиты населения, оказания государственной адресной социальной помощи социально уязвимым слоям населения, оказание благотворительной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Функции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оказывает жилищную помощь за счет средств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ежегодно определяет целевые группы, проживающие на территории Зайсанского района и социальные меры по их защите;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поддерживает создание дополнительных рабочих мест через развитие индивидуального предпринимательства, малого и среднего бизнеса;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организует общественные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организует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организует молодежную практику;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реализует программы содействия занятости населения и снижения бедности;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решает вопросы социальной защиты населения, охраны материнства и детства, оказывает адресную помощь социально уязвимым слоям населения, координирует оказание им благотворительной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организует работы по оказанию мер социальной поддержки специалистов здравоохранения, образования, социального обеспечения, культуры и спорта, работающих и проживающих в сельских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реализует государственную политику в сфере предоставления специальных социальных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обеспечивает реализацию региональных программ реабилитации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осуществляет регистрацию актов гражданского состояния и вносит сведения о регистрации в Государственную базу данных о физических лицах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регистрация и постановка на учет, пострадавших вследствий ядерных испытаний на Семипалатинском полигоне;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адаптация и оказание социальной помощи оралманам, координация работы по вопросу миграции;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Права и обязанности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вносить на рассмотрение руководству района предложения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рамках компетенции, предусмотренной законодательством Республики Казахстан привлекать работников других отделов местных исполнительных органов района для рассмотрения и совместной разработки вопросов, касающихся деятельности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инициировать проведение в установленном порядке совещаний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запрашивать в рамках компетенции установленной законодательством Республики Казахстан от других государственных органов, должностных лиц, организаций и их руководителей, граждан информацию необходимую для выполнения своих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давать консультации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представлять необходимые материалы и информацию в пределах своей компетенции и в рамках законодательства в случае официального запроса об этом юридических и физических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выполнять иные обязанности, входящие в компетенцию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Руководство Отделом осуществляется первым руководителем, который несет персональную ответственность за выполнение возложенных на Отдел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Отдела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руководителя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установленном законодательстве порядке назначает на должности и освобождает от должностей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установленном законодательством порядке осуществляет поощрение и налагает дисциплинарные взыскания на сотрудников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пределах своей компетенции издает приказы, дает указания, подписывает служебную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утверждает должностные инструкции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представляет интересы Отдела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принимает необходимые меры по </w:t>
      </w:r>
      <w:r>
        <w:rPr>
          <w:rFonts w:ascii="Times New Roman"/>
          <w:b w:val="false"/>
          <w:i w:val="false"/>
          <w:color w:val="000000"/>
          <w:sz w:val="28"/>
        </w:rPr>
        <w:t>противодействию коррупции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несет за это персональную </w:t>
      </w:r>
      <w:r>
        <w:rPr>
          <w:rFonts w:ascii="Times New Roman"/>
          <w:b w:val="false"/>
          <w:i w:val="false"/>
          <w:color w:val="000000"/>
          <w:sz w:val="28"/>
        </w:rPr>
        <w:t>ответственность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обеспечивает равный доступ мужчин и женщин к государственной службе в соответствии с их опытом, способностями и профессиональной подготовкой;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Отдела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22.Отдел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Отдела формируется за счет имущества, переданного ему собственником, а также имущества,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Имущество, закреплҰнное за Отделом, относится к </w:t>
      </w:r>
      <w:r>
        <w:rPr>
          <w:rFonts w:ascii="Times New Roman"/>
          <w:b w:val="false"/>
          <w:i w:val="false"/>
          <w:color w:val="000000"/>
          <w:sz w:val="28"/>
        </w:rPr>
        <w:t>коммунальной собственности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и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упразднение Отдела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