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d2ea0" w14:textId="54d2e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целевых групп населения, проживающих на территории Глубоковского района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Глубоковского районного акимата Восточно-Казахстанской области от 30 декабря 2015 года № 569. Зарегистрировано Департаментом юстиции Восточно-Казахстанской области 20 января 2016 года № 4353. Утратило силу - постановлением Глубоковского районного акимата от 7 сентября 2016 года № 301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Глубоковского районного акимата от 07.09.2016 № 301.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 акимат Глубоковского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следующие </w:t>
      </w:r>
      <w:r>
        <w:rPr>
          <w:rFonts w:ascii="Times New Roman"/>
          <w:b w:val="false"/>
          <w:i w:val="false"/>
          <w:color w:val="000000"/>
          <w:sz w:val="28"/>
        </w:rPr>
        <w:t>целевые группы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населения, проживающих на территории Глубоковского района на 2016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малообеспеченные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молодежь в возрасте до двадцати девяти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воспитанники детских домов, дети-сироты и дети, оставшиеся без попечения родителей, в возрасте до двадцати девяти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одинокие, многодетные родители, воспитывающие несовершеннолетних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граждане, имеющие на содержании лиц, которые в порядке, установленном законодательством Республики Казахстан, признаны нуждающимися в постоянном уходе, помощи или надзоре;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лица предпенсионного возраста (за два года до выхода на пенсию по возрасту);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инвалиды;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лица, уволенные из рядов Вооруженных Сил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лица, освобожденные из мест лишения свободы и (или) принудительного лечения;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10) </w:t>
      </w:r>
      <w:r>
        <w:rPr>
          <w:rFonts w:ascii="Times New Roman"/>
          <w:b w:val="false"/>
          <w:i w:val="false"/>
          <w:color w:val="000000"/>
          <w:sz w:val="28"/>
        </w:rPr>
        <w:t>оралманы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выпускники организаций высшего и послевузовского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лица, высвобожденные в связи с ликвидацией работодателя -юридического лица либо прекращением деятельности работодателя - физического лица, сокращением численности или штата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13) лица, состоящие </w:t>
      </w:r>
      <w:r>
        <w:rPr>
          <w:rFonts w:ascii="Times New Roman"/>
          <w:b w:val="false"/>
          <w:i w:val="false"/>
          <w:color w:val="000000"/>
          <w:sz w:val="28"/>
        </w:rPr>
        <w:t>на учете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службы пробации уголовно-исполнительной инспекции;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лица, потерпевшие от акта терроризма, и лица, участвовавшие в его пресечении;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лица, прошедшие курс лечения от алкоголизма и (или) наркомании;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лица, не работающие длительное время (более шести месяцев);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лица, ранее не работавшие (не имеющие трудового стажа);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граждане из семей, где нет ни одного работающего;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одиноко проживающие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20) лица, в возрасте сорока пяти лет и старше;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21) лица старше 50 лет до достижения пенсионного возраста;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22) самозанятое население, занятое непродуктивным трудом.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"Отдел занятости и социальных программ Глубоковского района" и коммунальному государственному учреждению "Центр занятости" Глубоковского районного акимата обеспечить временную занятости лиц, отнесенных к целевым группам населения и содействие в их трудоустройстве.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по выполнению данного постановления возложить на заместителя акима Глубоковского района Жумадилова С.С.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Настоящее постановление вводится в действие по истечении десяти календарных дней после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Глубоковского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Бекбосынов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