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2e703" w14:textId="eb2e70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Восточно-Казахстанского областного акимата от 24 ноября 2015 года № 314. Зарегистрировано Департаментом юстиции Восточно-Казахстанской области 25 декабря 2015 года № 4294. Утратило силу постановлением Восточно-Казахстанского областного акимата от 24 апреля 2020 года № 136</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Сноска. Утратило силу постановлением Восточно-Казахстанского областного акимата от 24.04.2020 </w:t>
      </w:r>
      <w:r>
        <w:rPr>
          <w:rFonts w:ascii="Times New Roman"/>
          <w:b w:val="false"/>
          <w:i w:val="false"/>
          <w:color w:val="000000"/>
          <w:sz w:val="28"/>
        </w:rPr>
        <w:t>№ 136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В тексте документа сохранена пунктуация и орфография оригинала.</w:t>
      </w:r>
      <w:r>
        <w:br/>
      </w:r>
      <w:r>
        <w:rPr>
          <w:rFonts w:ascii="Times New Roman"/>
          <w:b w:val="false"/>
          <w:i w:val="false"/>
          <w:color w:val="000000"/>
          <w:sz w:val="28"/>
        </w:rPr>
        <w:t xml:space="preserve">
      </w:t>
      </w:r>
      <w:r>
        <w:rPr>
          <w:rFonts w:ascii="Times New Roman"/>
          <w:b w:val="false"/>
          <w:i w:val="false"/>
          <w:color w:val="000000"/>
          <w:sz w:val="28"/>
        </w:rPr>
        <w:t xml:space="preserve">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приказами Министра здравоохранения и социального развития Республики Казахстан от 27 апреля 2015 года </w:t>
      </w:r>
      <w:r>
        <w:rPr>
          <w:rFonts w:ascii="Times New Roman"/>
          <w:b w:val="false"/>
          <w:i w:val="false"/>
          <w:color w:val="000000"/>
          <w:sz w:val="28"/>
        </w:rPr>
        <w:t>№ 272</w:t>
      </w:r>
      <w:r>
        <w:rPr>
          <w:rFonts w:ascii="Times New Roman"/>
          <w:b w:val="false"/>
          <w:i w:val="false"/>
          <w:color w:val="000000"/>
          <w:sz w:val="28"/>
        </w:rPr>
        <w:t xml:space="preserve"> "</w:t>
      </w:r>
      <w:r>
        <w:rPr>
          <w:rFonts w:ascii="Times New Roman"/>
          <w:b/>
          <w:i w:val="false"/>
          <w:color w:val="000000"/>
          <w:sz w:val="28"/>
        </w:rPr>
        <w:t>Об утверждении стандартов государственных услуг в области здравоохранения"</w:t>
      </w:r>
      <w:r>
        <w:rPr>
          <w:rFonts w:ascii="Times New Roman"/>
          <w:b w:val="false"/>
          <w:i w:val="false"/>
          <w:color w:val="000000"/>
          <w:sz w:val="28"/>
        </w:rPr>
        <w:t xml:space="preserve"> (зарегистрирован в Реестре государственной регистрации нормативных правовых актов за номером 11304), от 28 апреля 2015 года </w:t>
      </w:r>
      <w:r>
        <w:rPr>
          <w:rFonts w:ascii="Times New Roman"/>
          <w:b w:val="false"/>
          <w:i w:val="false"/>
          <w:color w:val="000000"/>
          <w:sz w:val="28"/>
        </w:rPr>
        <w:t>№ 293</w:t>
      </w:r>
      <w:r>
        <w:rPr>
          <w:rFonts w:ascii="Times New Roman"/>
          <w:b w:val="false"/>
          <w:i w:val="false"/>
          <w:color w:val="000000"/>
          <w:sz w:val="28"/>
        </w:rPr>
        <w:t xml:space="preserve"> "</w:t>
      </w:r>
      <w:r>
        <w:rPr>
          <w:rFonts w:ascii="Times New Roman"/>
          <w:b/>
          <w:i w:val="false"/>
          <w:color w:val="000000"/>
          <w:sz w:val="28"/>
        </w:rPr>
        <w:t>Об утверждении стандартов государственных услуг</w:t>
      </w:r>
      <w:r>
        <w:rPr>
          <w:rFonts w:ascii="Times New Roman"/>
          <w:b w:val="false"/>
          <w:i w:val="false"/>
          <w:color w:val="000000"/>
          <w:sz w:val="28"/>
        </w:rPr>
        <w:t xml:space="preserve"> в сфере фармацевтической деятельности" (зарегистрирован в Реестре государственной регистрации нормативных правовых актов за номером 11338), от 28 апреля 2015 года </w:t>
      </w:r>
      <w:r>
        <w:rPr>
          <w:rFonts w:ascii="Times New Roman"/>
          <w:b w:val="false"/>
          <w:i w:val="false"/>
          <w:color w:val="000000"/>
          <w:sz w:val="28"/>
        </w:rPr>
        <w:t>№ 297</w:t>
      </w:r>
      <w:r>
        <w:rPr>
          <w:rFonts w:ascii="Times New Roman"/>
          <w:b w:val="false"/>
          <w:i w:val="false"/>
          <w:color w:val="000000"/>
          <w:sz w:val="28"/>
        </w:rPr>
        <w:t xml:space="preserve"> "Об утверждении стандарта государственной услуги "Выдача документов о прохождении подготовки, повышении квалификации и переподготовке кадров отрасли здравоохранения" (зарегистрирован в Реестре государственной регистрации нормативных правовых актов за номером 11303), Восточно-Казахстанский областной акимат </w:t>
      </w:r>
      <w:r>
        <w:rPr>
          <w:rFonts w:ascii="Times New Roman"/>
          <w:b/>
          <w:i w:val="false"/>
          <w:color w:val="000000"/>
          <w:sz w:val="28"/>
        </w:rPr>
        <w:t>ПОСТАНОВЛЯЕТ:</w:t>
      </w:r>
      <w:r>
        <w:br/>
      </w:r>
      <w:r>
        <w:rPr>
          <w:rFonts w:ascii="Times New Roman"/>
          <w:b w:val="false"/>
          <w:i w:val="false"/>
          <w:color w:val="000000"/>
          <w:sz w:val="28"/>
        </w:rPr>
        <w:t xml:space="preserve">
      </w:t>
      </w:r>
      <w:r>
        <w:rPr>
          <w:rFonts w:ascii="Times New Roman"/>
          <w:b w:val="false"/>
          <w:i w:val="false"/>
          <w:color w:val="000000"/>
          <w:sz w:val="28"/>
        </w:rPr>
        <w:t>1. Утвердить прилагаемые:</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"Вызов врача на дом";</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"Запись на прием к врачу";</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"Прикрепление к медицинской организации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оказывающей первичную медико-санитарную помощь</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"Добровольное анонимное и обязательное конфиденциальное медицинское обследование на наличие ВИЧ-инфекции";</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с противотуберкулезной организации";</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с психоневрологической организации";</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w:t>
      </w:r>
      <w:r>
        <w:rPr>
          <w:rFonts w:ascii="Times New Roman"/>
          <w:b/>
          <w:i w:val="false"/>
          <w:color w:val="000000"/>
          <w:sz w:val="28"/>
        </w:rPr>
        <w:t>"Выдача справки</w:t>
      </w:r>
      <w:r>
        <w:rPr>
          <w:rFonts w:ascii="Times New Roman"/>
          <w:b w:val="false"/>
          <w:i w:val="false"/>
          <w:color w:val="000000"/>
          <w:sz w:val="28"/>
        </w:rPr>
        <w:t xml:space="preserve"> </w:t>
      </w:r>
      <w:r>
        <w:rPr>
          <w:rFonts w:ascii="Times New Roman"/>
          <w:b/>
          <w:i w:val="false"/>
          <w:color w:val="000000"/>
          <w:sz w:val="28"/>
        </w:rPr>
        <w:t>с наркологическо</w:t>
      </w:r>
      <w:r>
        <w:rPr>
          <w:rFonts w:ascii="Times New Roman"/>
          <w:b/>
          <w:i w:val="false"/>
          <w:color w:val="000000"/>
          <w:sz w:val="28"/>
        </w:rPr>
        <w:t>й</w:t>
      </w:r>
      <w:r>
        <w:rPr>
          <w:rFonts w:ascii="Times New Roman"/>
          <w:b w:val="false"/>
          <w:i w:val="false"/>
          <w:color w:val="000000"/>
          <w:sz w:val="28"/>
        </w:rPr>
        <w:t xml:space="preserve"> организации</w:t>
      </w:r>
      <w:r>
        <w:rPr>
          <w:rFonts w:ascii="Times New Roman"/>
          <w:b/>
          <w:i w:val="false"/>
          <w:color w:val="000000"/>
          <w:sz w:val="28"/>
        </w:rPr>
        <w:t>";</w:t>
      </w:r>
      <w:r>
        <w:br/>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i w:val="false"/>
          <w:color w:val="000000"/>
          <w:sz w:val="28"/>
        </w:rPr>
        <w:t xml:space="preserve"> государственной услуги</w:t>
      </w:r>
      <w:r>
        <w:rPr>
          <w:rFonts w:ascii="Times New Roman"/>
          <w:b w:val="false"/>
          <w:i w:val="false"/>
          <w:color w:val="000000"/>
          <w:sz w:val="28"/>
        </w:rPr>
        <w:t xml:space="preserve"> "Выдача выписки из медицинской карты стационарного больного";</w:t>
      </w:r>
      <w:r>
        <w:br/>
      </w: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регламент</w:t>
      </w:r>
      <w:r>
        <w:rPr>
          <w:rFonts w:ascii="Times New Roman"/>
          <w:b/>
          <w:i w:val="false"/>
          <w:color w:val="000000"/>
          <w:sz w:val="28"/>
        </w:rPr>
        <w:t xml:space="preserve"> государственной услуги "Выдача справки с медицинской организации, оказывающей первичную медико-сан</w:t>
      </w:r>
      <w:r>
        <w:rPr>
          <w:rFonts w:ascii="Times New Roman"/>
          <w:b/>
          <w:i w:val="false"/>
          <w:color w:val="000000"/>
          <w:sz w:val="28"/>
        </w:rPr>
        <w:t>и</w:t>
      </w:r>
      <w:r>
        <w:rPr>
          <w:rFonts w:ascii="Times New Roman"/>
          <w:b/>
          <w:i w:val="false"/>
          <w:color w:val="000000"/>
          <w:sz w:val="28"/>
        </w:rPr>
        <w:t>тарную помощ</w:t>
      </w:r>
      <w:r>
        <w:rPr>
          <w:rFonts w:ascii="Times New Roman"/>
          <w:b/>
          <w:i w:val="false"/>
          <w:color w:val="000000"/>
          <w:sz w:val="28"/>
        </w:rPr>
        <w:t>ь</w:t>
      </w:r>
      <w:r>
        <w:rPr>
          <w:rFonts w:ascii="Times New Roman"/>
          <w:b/>
          <w:i w:val="false"/>
          <w:color w:val="000000"/>
          <w:sz w:val="28"/>
        </w:rPr>
        <w:t>"</w:t>
      </w:r>
      <w:r>
        <w:rPr>
          <w:rFonts w:ascii="Times New Roman"/>
          <w:b/>
          <w:i w:val="false"/>
          <w:color w:val="000000"/>
          <w:sz w:val="28"/>
        </w:rPr>
        <w:t>;</w:t>
      </w:r>
      <w:r>
        <w:br/>
      </w:r>
      <w:r>
        <w:rPr>
          <w:rFonts w:ascii="Times New Roman"/>
          <w:b w:val="false"/>
          <w:i w:val="false"/>
          <w:color w:val="000000"/>
          <w:sz w:val="28"/>
        </w:rPr>
        <w:t xml:space="preserve">
      </w:t>
      </w:r>
      <w:r>
        <w:rPr>
          <w:rFonts w:ascii="Times New Roman"/>
          <w:b/>
          <w:i w:val="false"/>
          <w:color w:val="000000"/>
          <w:sz w:val="28"/>
        </w:rPr>
        <w:t xml:space="preserve">10) </w:t>
      </w:r>
      <w:r>
        <w:rPr>
          <w:rFonts w:ascii="Times New Roman"/>
          <w:b w:val="false"/>
          <w:i w:val="false"/>
          <w:color w:val="000000"/>
          <w:sz w:val="28"/>
        </w:rPr>
        <w:t>регламент</w:t>
      </w:r>
      <w:r>
        <w:rPr>
          <w:rFonts w:ascii="Times New Roman"/>
          <w:b/>
          <w:i w:val="false"/>
          <w:color w:val="000000"/>
          <w:sz w:val="28"/>
        </w:rPr>
        <w:t xml:space="preserve"> государственной услуги "Выдача листа о временной нетрудоспособности</w:t>
      </w:r>
      <w:r>
        <w:rPr>
          <w:rFonts w:ascii="Times New Roman"/>
          <w:b/>
          <w:i w:val="false"/>
          <w:color w:val="000000"/>
          <w:sz w:val="28"/>
        </w:rPr>
        <w:t xml:space="preserve"> с</w:t>
      </w:r>
      <w:r>
        <w:rPr>
          <w:rFonts w:ascii="Times New Roman"/>
          <w:b/>
          <w:i w:val="false"/>
          <w:color w:val="000000"/>
          <w:sz w:val="28"/>
        </w:rPr>
        <w:t xml:space="preserve"> медицинской организации, оказывающей первичную медико-санитарную помощь";</w:t>
      </w:r>
      <w:r>
        <w:br/>
      </w: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val="false"/>
          <w:color w:val="000000"/>
          <w:sz w:val="28"/>
        </w:rPr>
        <w:t>регламент</w:t>
      </w:r>
      <w:r>
        <w:rPr>
          <w:rFonts w:ascii="Times New Roman"/>
          <w:b/>
          <w:i w:val="false"/>
          <w:color w:val="000000"/>
          <w:sz w:val="28"/>
        </w:rPr>
        <w:t xml:space="preserve"> государственной услуги </w:t>
      </w:r>
      <w:r>
        <w:rPr>
          <w:rFonts w:ascii="Times New Roman"/>
          <w:b/>
          <w:i w:val="false"/>
          <w:color w:val="000000"/>
          <w:sz w:val="28"/>
        </w:rPr>
        <w:t>"</w:t>
      </w:r>
      <w:r>
        <w:rPr>
          <w:rFonts w:ascii="Times New Roman"/>
          <w:b w:val="false"/>
          <w:i w:val="false"/>
          <w:color w:val="000000"/>
          <w:sz w:val="28"/>
        </w:rPr>
        <w:t xml:space="preserve">Выдача справки о временной нетрудоспособности </w:t>
      </w:r>
      <w:r>
        <w:rPr>
          <w:rFonts w:ascii="Times New Roman"/>
          <w:b/>
          <w:i w:val="false"/>
          <w:color w:val="000000"/>
          <w:sz w:val="28"/>
        </w:rPr>
        <w:t>медицинской организации, оказывающей первичную медико-санитарную помощь";</w:t>
      </w:r>
      <w:r>
        <w:br/>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i w:val="false"/>
          <w:color w:val="000000"/>
          <w:sz w:val="28"/>
        </w:rPr>
        <w:t xml:space="preserve"> государственной услуги</w:t>
      </w:r>
      <w:r>
        <w:rPr>
          <w:rFonts w:ascii="Times New Roman"/>
          <w:b w:val="false"/>
          <w:i w:val="false"/>
          <w:color w:val="000000"/>
          <w:sz w:val="28"/>
        </w:rPr>
        <w:t xml:space="preserve"> "Выдача документов о прохождении подготовки, повышении квалификации и переподготовке кадров отрасли здравоохранения";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постановлением Восточно-Казахстанского областного акимата от 12.12.2017 </w:t>
      </w:r>
      <w:r>
        <w:rPr>
          <w:rFonts w:ascii="Times New Roman"/>
          <w:b w:val="false"/>
          <w:i w:val="false"/>
          <w:color w:val="000000"/>
          <w:sz w:val="28"/>
        </w:rPr>
        <w:t xml:space="preserve">№ 339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Восточно-Казахстанского областного акимата от 12.12.2017 </w:t>
      </w:r>
      <w:r>
        <w:rPr>
          <w:rFonts w:ascii="Times New Roman"/>
          <w:b w:val="false"/>
          <w:i w:val="false"/>
          <w:color w:val="000000"/>
          <w:sz w:val="28"/>
        </w:rPr>
        <w:t xml:space="preserve">№ 339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Восточно-Казахстанского облатного акимата "Об утверждении регламентов государственных услуг в области здравоохранения" от 19 декабря 2014 года № 342 (зарегистрированное в Реестре государственной регистрации нормативных правовых актов за номером 3652, опубликованное в газетах "Дидар" от 11 февраля 2015 года № 17 (17106), 13 февраля 2015 года № 18 (17107), "Рудный Алтай" от 10 февраля 2015 года № 16 (19615), 13 февраля 2015 года № 17 (19616).</w:t>
      </w:r>
      <w:r>
        <w:br/>
      </w:r>
      <w:r>
        <w:rPr>
          <w:rFonts w:ascii="Times New Roman"/>
          <w:b w:val="false"/>
          <w:i w:val="false"/>
          <w:color w:val="000000"/>
          <w:sz w:val="28"/>
        </w:rPr>
        <w:t xml:space="preserve">
      </w:t>
      </w:r>
      <w:r>
        <w:rPr>
          <w:rFonts w:ascii="Times New Roman"/>
          <w:b w:val="false"/>
          <w:i w:val="false"/>
          <w:color w:val="000000"/>
          <w:sz w:val="28"/>
        </w:rPr>
        <w:t>3. Настоящее постановление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Аким Восточно-Казахстанской области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24" w:id="1"/>
    <w:p>
      <w:pPr>
        <w:spacing w:after="0"/>
        <w:ind w:left="0"/>
        <w:jc w:val="left"/>
      </w:pPr>
      <w:r>
        <w:rPr>
          <w:rFonts w:ascii="Times New Roman"/>
          <w:b/>
          <w:i w:val="false"/>
          <w:color w:val="000000"/>
        </w:rPr>
        <w:t xml:space="preserve"> Регламент государственной услуги "Вызов врача на дом"</w:t>
      </w:r>
    </w:p>
    <w:bookmarkEnd w:id="1"/>
    <w:bookmarkStart w:name="z25" w:id="2"/>
    <w:p>
      <w:pPr>
        <w:spacing w:after="0"/>
        <w:ind w:left="0"/>
        <w:jc w:val="left"/>
      </w:pPr>
      <w:r>
        <w:rPr>
          <w:rFonts w:ascii="Times New Roman"/>
          <w:b/>
          <w:i w:val="false"/>
          <w:color w:val="000000"/>
        </w:rPr>
        <w:t xml:space="preserve"> 1. Общие положения</w:t>
      </w:r>
    </w:p>
    <w:bookmarkEnd w:id="2"/>
    <w:bookmarkStart w:name="z26" w:id="3"/>
    <w:p>
      <w:pPr>
        <w:spacing w:after="0"/>
        <w:ind w:left="0"/>
        <w:jc w:val="both"/>
      </w:pPr>
      <w:r>
        <w:rPr>
          <w:rFonts w:ascii="Times New Roman"/>
          <w:b w:val="false"/>
          <w:i w:val="false"/>
          <w:color w:val="000000"/>
          <w:sz w:val="28"/>
        </w:rPr>
        <w:t xml:space="preserve">
      1. Услугодателем государственной услуги "Вызов врача на дом" (далее – государственная услуга) являются медицинские организации, оказывающие первичную медико-санитарную помощь (далее – услугодатель). </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услугодателя (при непосредственном обращении или по телефонной связи услугополучателя);</w:t>
      </w:r>
    </w:p>
    <w:bookmarkEnd w:id="3"/>
    <w:bookmarkStart w:name="z29" w:id="4"/>
    <w:p>
      <w:pPr>
        <w:spacing w:after="0"/>
        <w:ind w:left="0"/>
        <w:jc w:val="both"/>
      </w:pPr>
      <w:r>
        <w:rPr>
          <w:rFonts w:ascii="Times New Roman"/>
          <w:b w:val="false"/>
          <w:i w:val="false"/>
          <w:color w:val="000000"/>
          <w:sz w:val="28"/>
        </w:rPr>
        <w:t xml:space="preserve">
      2) веб-портал "электронного правительства": www. egov.kz (далее – портал). </w:t>
      </w:r>
    </w:p>
    <w:bookmarkEnd w:id="4"/>
    <w:bookmarkStart w:name="z30" w:id="5"/>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 непосредственном обращении или по телефонной связи – запись в журнале регистрации вызовов услугодателя и устный ответ с указанием даты, времени посещения врача;</w:t>
      </w:r>
      <w:r>
        <w:br/>
      </w:r>
      <w:r>
        <w:rPr>
          <w:rFonts w:ascii="Times New Roman"/>
          <w:b w:val="false"/>
          <w:i w:val="false"/>
          <w:color w:val="000000"/>
          <w:sz w:val="28"/>
        </w:rPr>
        <w:t xml:space="preserve">
      </w:t>
      </w:r>
      <w:r>
        <w:rPr>
          <w:rFonts w:ascii="Times New Roman"/>
          <w:b w:val="false"/>
          <w:i w:val="false"/>
          <w:color w:val="000000"/>
          <w:sz w:val="28"/>
        </w:rPr>
        <w:t xml:space="preserve">2) в электронном формате при обращении на портал – уведомление в виде статуса электронной заявки в личном кабинете. </w:t>
      </w:r>
      <w:r>
        <w:br/>
      </w:r>
      <w:r>
        <w:rPr>
          <w:rFonts w:ascii="Times New Roman"/>
          <w:b w:val="false"/>
          <w:i w:val="false"/>
          <w:color w:val="000000"/>
          <w:sz w:val="28"/>
        </w:rPr>
        <w:t xml:space="preserve">
      </w:t>
      </w:r>
      <w:r>
        <w:rPr>
          <w:rFonts w:ascii="Times New Roman"/>
          <w:b w:val="false"/>
          <w:i w:val="false"/>
          <w:color w:val="000000"/>
          <w:sz w:val="28"/>
        </w:rPr>
        <w:t>При этом после принятия запроса на оказание государственной услуги услугополучателю в установленное время на дому оказывается медицинская помощь.</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 и бумажная.</w:t>
      </w:r>
      <w:r>
        <w:br/>
      </w:r>
      <w:r>
        <w:rPr>
          <w:rFonts w:ascii="Times New Roman"/>
          <w:b w:val="false"/>
          <w:i w:val="false"/>
          <w:color w:val="000000"/>
          <w:sz w:val="28"/>
        </w:rPr>
        <w:t>
</w:t>
      </w:r>
    </w:p>
    <w:bookmarkStart w:name="z36" w:id="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6"/>
    <w:bookmarkStart w:name="z37" w:id="7"/>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непосредственное обращение или по телефонной связи услугополучателя (либо его представителя по доверенности) к услугодателю при наличии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w:t>
      </w:r>
      <w:r>
        <w:rPr>
          <w:rFonts w:ascii="Times New Roman"/>
          <w:b/>
          <w:i w:val="false"/>
          <w:color w:val="000000"/>
          <w:sz w:val="28"/>
        </w:rPr>
        <w:t xml:space="preserve">Вызов врача на дом", </w:t>
      </w:r>
      <w:r>
        <w:rPr>
          <w:rFonts w:ascii="Times New Roman"/>
          <w:b w:val="false"/>
          <w:i w:val="false"/>
          <w:color w:val="000000"/>
          <w:sz w:val="28"/>
        </w:rPr>
        <w:t>утвержденного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 или запрос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2 – запись в журнале регистрации вызовов и устный ответ услугополучателю с указанием даты, времени посещения врача. Длительность выполнения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при обращении к услугодателю (непосредственно или по телефонной связи) с момента сдачи услугополучателем документов услугодателю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при непосредственном обращении или по телефону к услугодателю оказывается в день обращения. При этом запрос на получение государственной услуги принимается за 2 часа до окончания работы услугодателя (до 18.00 часов в рабочие дни, до 12.00 часов в субботу).</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при непосредственном обращении по действию 1, указанному в пункте 5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запись в журнале регистрации вызовов услугодателя и устный ответ с указанием даты, времени посещения врача.</w:t>
      </w:r>
    </w:p>
    <w:bookmarkEnd w:id="7"/>
    <w:bookmarkStart w:name="z44" w:id="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
    <w:bookmarkStart w:name="z45" w:id="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специалист регистратуры услугодателя. </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действие 1 – специалист регистратуры услугодателя осуществляет прием документов от услугополучателя (либо его представителя по доверенности)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 xml:space="preserve">действие 2 – специалист регистратуры услугодателя производит запись в журнале регистрации вызовов и дает устный ответ услугополучателю с указанием даты, времени посещения врача. Длительность выполнения – не более 10 (десяти) минут. </w:t>
      </w:r>
    </w:p>
    <w:bookmarkEnd w:id="9"/>
    <w:bookmarkStart w:name="z50" w:id="10"/>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0"/>
    <w:bookmarkStart w:name="z51" w:id="11"/>
    <w:p>
      <w:pPr>
        <w:spacing w:after="0"/>
        <w:ind w:left="0"/>
        <w:jc w:val="both"/>
      </w:pPr>
      <w:r>
        <w:rPr>
          <w:rFonts w:ascii="Times New Roman"/>
          <w:b w:val="false"/>
          <w:i w:val="false"/>
          <w:color w:val="000000"/>
          <w:sz w:val="28"/>
        </w:rPr>
        <w:t>
      9. Порядок обращения и последовательности процедур (действий) услугодателя и услугополучателя при получении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(либо его представитель по доверенности)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w:t>
      </w:r>
      <w:r>
        <w:br/>
      </w:r>
      <w:r>
        <w:rPr>
          <w:rFonts w:ascii="Times New Roman"/>
          <w:b w:val="false"/>
          <w:i w:val="false"/>
          <w:color w:val="000000"/>
          <w:sz w:val="28"/>
        </w:rPr>
        <w:t xml:space="preserve">
      </w:t>
      </w:r>
      <w:r>
        <w:rPr>
          <w:rFonts w:ascii="Times New Roman"/>
          <w:b w:val="false"/>
          <w:i w:val="false"/>
          <w:color w:val="000000"/>
          <w:sz w:val="28"/>
        </w:rPr>
        <w:t>2) процесс 1 – ввод услугополучателем (либо его представителем по доверенности) ИИН и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(либо его представителем по доверенности) государственной услуги, указанной в настоящем Регламенте, вывод на экран формы запроса для оказания услуги и заполнение услугополучателем (либо его представителем по доверенности) формы (ввод данных) с учетом ее структуры и форматных требований, прикрепление к форме запроса копий документов в электронном виде, указанных в пункте 9 стандарта, а также выбор услугополучателем регистрационного свидетельства ЭЦП для</w:t>
      </w:r>
      <w:r>
        <w:rPr>
          <w:rFonts w:ascii="Times New Roman"/>
          <w:b/>
          <w:i w:val="false"/>
          <w:color w:val="000000"/>
          <w:sz w:val="28"/>
        </w:rPr>
        <w:t xml:space="preserve">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6) условие 2 – проверка на портале срока действия регистрационного свидетельства ЭЦП и отсутствие в списке отозванных (аннулированных) регистрационных свидетельств, а также соответствия идентификационных данных;</w:t>
      </w:r>
      <w:r>
        <w:br/>
      </w:r>
      <w:r>
        <w:rPr>
          <w:rFonts w:ascii="Times New Roman"/>
          <w:b w:val="false"/>
          <w:i w:val="false"/>
          <w:color w:val="000000"/>
          <w:sz w:val="28"/>
        </w:rPr>
        <w:t xml:space="preserve">
      </w:t>
      </w:r>
      <w:r>
        <w:rPr>
          <w:rFonts w:ascii="Times New Roman"/>
          <w:b w:val="false"/>
          <w:i w:val="false"/>
          <w:color w:val="000000"/>
          <w:sz w:val="28"/>
        </w:rPr>
        <w:t>7) процесс 4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8) процесс 5 – удостоверение запроса для оказания государственной услуги посредством ЭЦП услугодателя и направление электронного документа (запроса) через шлюз "электронного правительства" (далее – ШЭП) в автоматизированное рабочее место (далее – АРМ) услугодателя для обработки;</w:t>
      </w:r>
      <w:r>
        <w:br/>
      </w:r>
      <w:r>
        <w:rPr>
          <w:rFonts w:ascii="Times New Roman"/>
          <w:b w:val="false"/>
          <w:i w:val="false"/>
          <w:color w:val="000000"/>
          <w:sz w:val="28"/>
        </w:rPr>
        <w:t xml:space="preserve">
      </w:t>
      </w:r>
      <w:r>
        <w:rPr>
          <w:rFonts w:ascii="Times New Roman"/>
          <w:b w:val="false"/>
          <w:i w:val="false"/>
          <w:color w:val="000000"/>
          <w:sz w:val="28"/>
        </w:rPr>
        <w:t>9) процесс 6 – регистрация электронного документа в АРМ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10) условие 3 – проверка (обработка) услугодателем соответствия электронного документа основаниям для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11) процесс 7 – формирование сообщения об отказе в запрашиваемой государственной услуге в связи с имеющимися нарушениями; </w:t>
      </w:r>
      <w:r>
        <w:br/>
      </w:r>
      <w:r>
        <w:rPr>
          <w:rFonts w:ascii="Times New Roman"/>
          <w:b w:val="false"/>
          <w:i w:val="false"/>
          <w:color w:val="000000"/>
          <w:sz w:val="28"/>
        </w:rPr>
        <w:t xml:space="preserve">
      </w:t>
      </w:r>
      <w:r>
        <w:rPr>
          <w:rFonts w:ascii="Times New Roman"/>
          <w:b w:val="false"/>
          <w:i w:val="false"/>
          <w:color w:val="000000"/>
          <w:sz w:val="28"/>
        </w:rPr>
        <w:t>12) процесс 8 – выдача услугополучателю (либо его представителю по доверенности) уведомления в виде статуса электронной заявки в личном кабинете.</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при обращении через портал с момента сдачи услугополучателем документов услугодателю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в электронном формате оказывается в день обращения на портал. При этом запрос на оказание государственной услуги принимается за 2 часа до окончания работы услугодателя (до 18.00 часов в рабочие дни, до 12.00 часов в субботу).</w:t>
      </w:r>
      <w:r>
        <w:br/>
      </w:r>
      <w:r>
        <w:rPr>
          <w:rFonts w:ascii="Times New Roman"/>
          <w:b w:val="false"/>
          <w:i w:val="false"/>
          <w:color w:val="000000"/>
          <w:sz w:val="28"/>
        </w:rPr>
        <w:t xml:space="preserve">
      </w:t>
      </w:r>
      <w:r>
        <w:rPr>
          <w:rFonts w:ascii="Times New Roman"/>
          <w:b w:val="false"/>
          <w:i w:val="false"/>
          <w:color w:val="000000"/>
          <w:sz w:val="28"/>
        </w:rPr>
        <w:t xml:space="preserve">10.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 xml:space="preserve">приложению 1 </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 "Вызов врача на дом"</w:t>
            </w:r>
          </w:p>
        </w:tc>
      </w:tr>
    </w:tbl>
    <w:bookmarkStart w:name="z69" w:id="12"/>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12"/>
    <w:bookmarkStart w:name="z70"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5676900" cy="129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76900" cy="129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14"/>
    <w:p>
      <w:pPr>
        <w:spacing w:after="0"/>
        <w:ind w:left="0"/>
        <w:jc w:val="left"/>
      </w:pPr>
      <w:r>
        <w:rPr>
          <w:rFonts w:ascii="Times New Roman"/>
          <w:b/>
          <w:i w:val="false"/>
          <w:color w:val="000000"/>
        </w:rPr>
        <w:t xml:space="preserve"> Условные обозначения:</w:t>
      </w:r>
    </w:p>
    <w:bookmarkEnd w:id="14"/>
    <w:bookmarkStart w:name="z72"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505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 "Вызов врача на дом"</w:t>
            </w:r>
          </w:p>
        </w:tc>
      </w:tr>
    </w:tbl>
    <w:bookmarkStart w:name="z74" w:id="1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6"/>
    <w:bookmarkStart w:name="z75"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0866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866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18"/>
    <w:p>
      <w:pPr>
        <w:spacing w:after="0"/>
        <w:ind w:left="0"/>
        <w:jc w:val="left"/>
      </w:pPr>
      <w:r>
        <w:rPr>
          <w:rFonts w:ascii="Times New Roman"/>
          <w:b/>
          <w:i w:val="false"/>
          <w:color w:val="000000"/>
        </w:rPr>
        <w:t xml:space="preserve"> Справочник бизнес-процессов оказания государственной услуги при оказании государственной услуги через портал</w:t>
      </w:r>
    </w:p>
    <w:bookmarkEnd w:id="18"/>
    <w:bookmarkStart w:name="z77"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236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36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20"/>
    <w:p>
      <w:pPr>
        <w:spacing w:after="0"/>
        <w:ind w:left="0"/>
        <w:jc w:val="left"/>
      </w:pPr>
      <w:r>
        <w:rPr>
          <w:rFonts w:ascii="Times New Roman"/>
          <w:b/>
          <w:i w:val="false"/>
          <w:color w:val="000000"/>
        </w:rPr>
        <w:t xml:space="preserve"> Условные обозначения:</w:t>
      </w:r>
    </w:p>
    <w:bookmarkEnd w:id="20"/>
    <w:bookmarkStart w:name="z79"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81" w:id="22"/>
    <w:p>
      <w:pPr>
        <w:spacing w:after="0"/>
        <w:ind w:left="0"/>
        <w:jc w:val="left"/>
      </w:pPr>
      <w:r>
        <w:rPr>
          <w:rFonts w:ascii="Times New Roman"/>
          <w:b/>
          <w:i w:val="false"/>
          <w:color w:val="000000"/>
        </w:rPr>
        <w:t xml:space="preserve"> Регламент государственной услуги "Запись на прием к врачу"</w:t>
      </w:r>
    </w:p>
    <w:bookmarkEnd w:id="22"/>
    <w:bookmarkStart w:name="z82" w:id="23"/>
    <w:p>
      <w:pPr>
        <w:spacing w:after="0"/>
        <w:ind w:left="0"/>
        <w:jc w:val="left"/>
      </w:pPr>
      <w:r>
        <w:rPr>
          <w:rFonts w:ascii="Times New Roman"/>
          <w:b/>
          <w:i w:val="false"/>
          <w:color w:val="000000"/>
        </w:rPr>
        <w:t xml:space="preserve"> 1. Общие положения</w:t>
      </w:r>
    </w:p>
    <w:bookmarkEnd w:id="23"/>
    <w:bookmarkStart w:name="z83" w:id="24"/>
    <w:p>
      <w:pPr>
        <w:spacing w:after="0"/>
        <w:ind w:left="0"/>
        <w:jc w:val="both"/>
      </w:pPr>
      <w:r>
        <w:rPr>
          <w:rFonts w:ascii="Times New Roman"/>
          <w:b w:val="false"/>
          <w:i w:val="false"/>
          <w:color w:val="000000"/>
          <w:sz w:val="28"/>
        </w:rPr>
        <w:t>
      1. Услугодателем государственной услуги "Запись на прием к врачу" (далее – государственная услуга) являются медицинские организации, оказывающие первичную медико-санитарную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услугодателя (при непосредственном обращении или по телефонной связи услугополучателя);</w:t>
      </w:r>
    </w:p>
    <w:bookmarkEnd w:id="24"/>
    <w:bookmarkStart w:name="z86" w:id="25"/>
    <w:p>
      <w:pPr>
        <w:spacing w:after="0"/>
        <w:ind w:left="0"/>
        <w:jc w:val="both"/>
      </w:pPr>
      <w:r>
        <w:rPr>
          <w:rFonts w:ascii="Times New Roman"/>
          <w:b w:val="false"/>
          <w:i w:val="false"/>
          <w:color w:val="000000"/>
          <w:sz w:val="28"/>
        </w:rPr>
        <w:t xml:space="preserve">
      2) веб-портал "электронного правительства": www.egov.kz (далее – портал). </w:t>
      </w:r>
    </w:p>
    <w:bookmarkEnd w:id="25"/>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 непосредственном обращении или по телефонной связи к услугодателю – запись в журнале предварительной записи на прием к врачу услугодателя и устный ответ с указанием даты, времени приема врача в соответствии с графиком приема врачей (далее – график);</w:t>
      </w:r>
      <w:r>
        <w:br/>
      </w:r>
      <w:r>
        <w:rPr>
          <w:rFonts w:ascii="Times New Roman"/>
          <w:b w:val="false"/>
          <w:i w:val="false"/>
          <w:color w:val="000000"/>
          <w:sz w:val="28"/>
        </w:rPr>
        <w:t xml:space="preserve">
      </w:t>
      </w:r>
      <w:r>
        <w:rPr>
          <w:rFonts w:ascii="Times New Roman"/>
          <w:b w:val="false"/>
          <w:i w:val="false"/>
          <w:color w:val="000000"/>
          <w:sz w:val="28"/>
        </w:rPr>
        <w:t>2) в электронном формате при обращении на портал – уведомление в виде статуса электронной заявки в личном кабинете.</w:t>
      </w:r>
      <w:r>
        <w:br/>
      </w:r>
      <w:r>
        <w:rPr>
          <w:rFonts w:ascii="Times New Roman"/>
          <w:b w:val="false"/>
          <w:i w:val="false"/>
          <w:color w:val="000000"/>
          <w:sz w:val="28"/>
        </w:rPr>
        <w:t xml:space="preserve">
      </w:t>
      </w:r>
      <w:r>
        <w:rPr>
          <w:rFonts w:ascii="Times New Roman"/>
          <w:b w:val="false"/>
          <w:i w:val="false"/>
          <w:color w:val="000000"/>
          <w:sz w:val="28"/>
        </w:rPr>
        <w:t>При этом, после принятия запроса на оказание государственной услуги в установленное время услугополучателю оказывается медицинская помощь.</w:t>
      </w:r>
      <w:r>
        <w:br/>
      </w:r>
      <w:r>
        <w:rPr>
          <w:rFonts w:ascii="Times New Roman"/>
          <w:b w:val="false"/>
          <w:i w:val="false"/>
          <w:color w:val="000000"/>
          <w:sz w:val="28"/>
        </w:rPr>
        <w:t xml:space="preserve">
      </w:t>
      </w:r>
      <w:r>
        <w:rPr>
          <w:rFonts w:ascii="Times New Roman"/>
          <w:b w:val="false"/>
          <w:i w:val="false"/>
          <w:color w:val="000000"/>
          <w:sz w:val="28"/>
        </w:rPr>
        <w:t>При непосредственном обращении или по телефонной связи к услугодателю, а также 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 и бумажная.</w:t>
      </w:r>
      <w:r>
        <w:br/>
      </w:r>
      <w:r>
        <w:rPr>
          <w:rFonts w:ascii="Times New Roman"/>
          <w:b w:val="false"/>
          <w:i w:val="false"/>
          <w:color w:val="000000"/>
          <w:sz w:val="28"/>
        </w:rPr>
        <w:t>
</w:t>
      </w:r>
    </w:p>
    <w:bookmarkStart w:name="z94" w:id="2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6"/>
    <w:bookmarkStart w:name="z95" w:id="27"/>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непосредственное обращение или по телефонной связи услугополучателя (либо его представителя по доверенности) к услугодателю, при наличии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w:t>
      </w:r>
      <w:r>
        <w:rPr>
          <w:rFonts w:ascii="Times New Roman"/>
          <w:b/>
          <w:i w:val="false"/>
          <w:color w:val="000000"/>
          <w:sz w:val="28"/>
        </w:rPr>
        <w:t xml:space="preserve">Запись на прием к врачу", </w:t>
      </w:r>
      <w:r>
        <w:rPr>
          <w:rFonts w:ascii="Times New Roman"/>
          <w:b w:val="false"/>
          <w:i w:val="false"/>
          <w:color w:val="000000"/>
          <w:sz w:val="28"/>
        </w:rPr>
        <w:t>утвержденного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 или запрос в личном кабинете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2 – запись в журнале предварительной записи на прием к врачу и устный ответ с указанием даты, времени приема врача в соответствии с графиком. Длительность выполнения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при обращении к услугодателю (непосредственно или по телефонной связи) с момента сдачи услугополучателем документов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запись в журнале предварительной записи на прием к врачу и устный ответ с указанием даты, времени приема врача в соответствии с графиком.</w:t>
      </w:r>
    </w:p>
    <w:bookmarkEnd w:id="27"/>
    <w:bookmarkStart w:name="z101" w:id="2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8"/>
    <w:bookmarkStart w:name="z102" w:id="2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специалист регистратуры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действие 1 – специалист регистратуры услугодателя осуществляет прием документов услугополучателя (либо его представителя по доверенности)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2 – специалист регистратуры услугодателя производит запись в журнале предварительной записи на прием к врачу, затем дает устный ответ с указанием даты, времени приема врача в соответствии с графиком. Длительность выполнения – не более 10 (десяти) минут.</w:t>
      </w:r>
    </w:p>
    <w:bookmarkEnd w:id="29"/>
    <w:bookmarkStart w:name="z107" w:id="30"/>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использования информационных систем в процессе оказания государственной услуги</w:t>
      </w:r>
    </w:p>
    <w:bookmarkEnd w:id="30"/>
    <w:bookmarkStart w:name="z108" w:id="31"/>
    <w:p>
      <w:pPr>
        <w:spacing w:after="0"/>
        <w:ind w:left="0"/>
        <w:jc w:val="both"/>
      </w:pPr>
      <w:r>
        <w:rPr>
          <w:rFonts w:ascii="Times New Roman"/>
          <w:b w:val="false"/>
          <w:i w:val="false"/>
          <w:color w:val="000000"/>
          <w:sz w:val="28"/>
        </w:rPr>
        <w:t>
      9. Порядок обращения и последовательности процедур (действий) услугодателя и услугополучателя при получении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(либо его представитель по доверенности)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 </w:t>
      </w:r>
      <w:r>
        <w:br/>
      </w:r>
      <w:r>
        <w:rPr>
          <w:rFonts w:ascii="Times New Roman"/>
          <w:b w:val="false"/>
          <w:i w:val="false"/>
          <w:color w:val="000000"/>
          <w:sz w:val="28"/>
        </w:rPr>
        <w:t xml:space="preserve">
      </w:t>
      </w:r>
      <w:r>
        <w:rPr>
          <w:rFonts w:ascii="Times New Roman"/>
          <w:b w:val="false"/>
          <w:i w:val="false"/>
          <w:color w:val="000000"/>
          <w:sz w:val="28"/>
        </w:rPr>
        <w:t>2) процесс 1 – ввод услугополучателем (либо его представителем по доверенности) ИИН и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(либо его представителем по доверенности) государственной услуги, указанной в настоящем Регламенте, вывод на экран формы запроса для оказания услуги и заполнение услугополучателем (либо его представителем по доверенности) формы (ввод данных) с учетом ее структуры и форматных требований, прикрепление к форме запроса копий документов в электронном виде, указанных в пункте 9 стандарта, а также выбор услугополучателем регистрационного свидетельства ЭЦП для</w:t>
      </w:r>
      <w:r>
        <w:rPr>
          <w:rFonts w:ascii="Times New Roman"/>
          <w:b/>
          <w:i w:val="false"/>
          <w:color w:val="000000"/>
          <w:sz w:val="28"/>
        </w:rPr>
        <w:t xml:space="preserve">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6) условие 2 – проверка на портале срока действия регистрационного свидетельства ЭЦП и отсутствие в списке отозванных (аннулированных) регистрационных свидетельств, а также соответствия идентификационных данных;</w:t>
      </w:r>
      <w:r>
        <w:br/>
      </w:r>
      <w:r>
        <w:rPr>
          <w:rFonts w:ascii="Times New Roman"/>
          <w:b w:val="false"/>
          <w:i w:val="false"/>
          <w:color w:val="000000"/>
          <w:sz w:val="28"/>
        </w:rPr>
        <w:t xml:space="preserve">
      </w:t>
      </w:r>
      <w:r>
        <w:rPr>
          <w:rFonts w:ascii="Times New Roman"/>
          <w:b w:val="false"/>
          <w:i w:val="false"/>
          <w:color w:val="000000"/>
          <w:sz w:val="28"/>
        </w:rPr>
        <w:t>7) процесс 4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8) процесс 5 – удостоверение запроса для оказания государственной услуги посредством ЭЦП услугодателя и направление электронного документа (запроса) через шлюз "электронного правительства" (далее – ШЭП) в автоматизированное рабочее место (далее – АРМ) услугодателя для обработки;</w:t>
      </w:r>
      <w:r>
        <w:br/>
      </w:r>
      <w:r>
        <w:rPr>
          <w:rFonts w:ascii="Times New Roman"/>
          <w:b w:val="false"/>
          <w:i w:val="false"/>
          <w:color w:val="000000"/>
          <w:sz w:val="28"/>
        </w:rPr>
        <w:t xml:space="preserve">
      </w:t>
      </w:r>
      <w:r>
        <w:rPr>
          <w:rFonts w:ascii="Times New Roman"/>
          <w:b w:val="false"/>
          <w:i w:val="false"/>
          <w:color w:val="000000"/>
          <w:sz w:val="28"/>
        </w:rPr>
        <w:t>9) процесс 6 – регистрация электронного документа в АРМ услугодателя;</w:t>
      </w:r>
      <w:r>
        <w:br/>
      </w:r>
      <w:r>
        <w:rPr>
          <w:rFonts w:ascii="Times New Roman"/>
          <w:b w:val="false"/>
          <w:i w:val="false"/>
          <w:color w:val="000000"/>
          <w:sz w:val="28"/>
        </w:rPr>
        <w:t xml:space="preserve">
      </w:t>
      </w:r>
      <w:r>
        <w:rPr>
          <w:rFonts w:ascii="Times New Roman"/>
          <w:b w:val="false"/>
          <w:i w:val="false"/>
          <w:color w:val="000000"/>
          <w:sz w:val="28"/>
        </w:rPr>
        <w:t>10) условие 3 – проверка (обработка) услугодателем соответствия электронного документа основаниям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11) процесс 7 – формирование сообщения об отказе в запрашиваемой государственной услуги, в связи с имеющимися нарушениями;</w:t>
      </w:r>
      <w:r>
        <w:br/>
      </w:r>
      <w:r>
        <w:rPr>
          <w:rFonts w:ascii="Times New Roman"/>
          <w:b w:val="false"/>
          <w:i w:val="false"/>
          <w:color w:val="000000"/>
          <w:sz w:val="28"/>
        </w:rPr>
        <w:t xml:space="preserve">
      </w:t>
      </w:r>
      <w:r>
        <w:rPr>
          <w:rFonts w:ascii="Times New Roman"/>
          <w:b w:val="false"/>
          <w:i w:val="false"/>
          <w:color w:val="000000"/>
          <w:sz w:val="28"/>
        </w:rPr>
        <w:t>12) процесс 8 – выдача услугополучателю (либо его представителю по доверенности) уведомления в виде статуса электронной заявки в личном кабинете.</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при обращении через портал с момента сдачи услугополучателем документов услугодателю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10. Порядок обращения и последовательности процедур (действий)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w:t>
            </w:r>
            <w:r>
              <w:br/>
            </w:r>
            <w:r>
              <w:rPr>
                <w:rFonts w:ascii="Times New Roman"/>
                <w:b w:val="false"/>
                <w:i w:val="false"/>
                <w:color w:val="000000"/>
                <w:sz w:val="20"/>
              </w:rPr>
              <w:t xml:space="preserve">государственной услуги "Запись </w:t>
            </w:r>
            <w:r>
              <w:br/>
            </w:r>
            <w:r>
              <w:rPr>
                <w:rFonts w:ascii="Times New Roman"/>
                <w:b w:val="false"/>
                <w:i w:val="false"/>
                <w:color w:val="000000"/>
                <w:sz w:val="20"/>
              </w:rPr>
              <w:t>на прием к врачу"</w:t>
            </w:r>
          </w:p>
        </w:tc>
      </w:tr>
    </w:tbl>
    <w:bookmarkStart w:name="z125" w:id="32"/>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32"/>
    <w:bookmarkStart w:name="z126"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5956300" cy="130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56300" cy="130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34"/>
    <w:p>
      <w:pPr>
        <w:spacing w:after="0"/>
        <w:ind w:left="0"/>
        <w:jc w:val="left"/>
      </w:pPr>
      <w:r>
        <w:rPr>
          <w:rFonts w:ascii="Times New Roman"/>
          <w:b/>
          <w:i w:val="false"/>
          <w:color w:val="000000"/>
        </w:rPr>
        <w:t xml:space="preserve"> Условные обозначения:</w:t>
      </w:r>
    </w:p>
    <w:bookmarkEnd w:id="34"/>
    <w:bookmarkStart w:name="z128"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404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04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w:t>
            </w:r>
            <w:r>
              <w:br/>
            </w:r>
            <w:r>
              <w:rPr>
                <w:rFonts w:ascii="Times New Roman"/>
                <w:b w:val="false"/>
                <w:i w:val="false"/>
                <w:color w:val="000000"/>
                <w:sz w:val="20"/>
              </w:rPr>
              <w:t>государственной услуги</w:t>
            </w:r>
            <w:r>
              <w:br/>
            </w:r>
            <w:r>
              <w:rPr>
                <w:rFonts w:ascii="Times New Roman"/>
                <w:b w:val="false"/>
                <w:i w:val="false"/>
                <w:color w:val="000000"/>
                <w:sz w:val="20"/>
              </w:rPr>
              <w:t>"Запись на прием к врачу"</w:t>
            </w:r>
          </w:p>
        </w:tc>
      </w:tr>
    </w:tbl>
    <w:bookmarkStart w:name="z130" w:id="3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6"/>
    <w:bookmarkStart w:name="z13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62611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611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38"/>
    <w:p>
      <w:pPr>
        <w:spacing w:after="0"/>
        <w:ind w:left="0"/>
        <w:jc w:val="left"/>
      </w:pPr>
      <w:r>
        <w:rPr>
          <w:rFonts w:ascii="Times New Roman"/>
          <w:b/>
          <w:i w:val="false"/>
          <w:color w:val="000000"/>
        </w:rPr>
        <w:t xml:space="preserve"> Справочник бизнес-процессов оказания государственной услуги при оказании государственной услуги через портал</w:t>
      </w:r>
    </w:p>
    <w:bookmarkEnd w:id="38"/>
    <w:bookmarkStart w:name="z13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366000" cy="128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66000" cy="1281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40"/>
    <w:p>
      <w:pPr>
        <w:spacing w:after="0"/>
        <w:ind w:left="0"/>
        <w:jc w:val="left"/>
      </w:pPr>
      <w:r>
        <w:rPr>
          <w:rFonts w:ascii="Times New Roman"/>
          <w:b/>
          <w:i w:val="false"/>
          <w:color w:val="000000"/>
        </w:rPr>
        <w:t xml:space="preserve"> Условные обозначения:</w:t>
      </w:r>
    </w:p>
    <w:bookmarkEnd w:id="40"/>
    <w:bookmarkStart w:name="z13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постановлением </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137" w:id="42"/>
    <w:p>
      <w:pPr>
        <w:spacing w:after="0"/>
        <w:ind w:left="0"/>
        <w:jc w:val="left"/>
      </w:pPr>
      <w:r>
        <w:rPr>
          <w:rFonts w:ascii="Times New Roman"/>
          <w:b/>
          <w:i w:val="false"/>
          <w:color w:val="000000"/>
        </w:rPr>
        <w:t xml:space="preserve"> Регламент государственной услуги "Прикрепление к медицинской организации, оказывающей первичную медико-санитарную помощь"</w:t>
      </w:r>
    </w:p>
    <w:bookmarkEnd w:id="42"/>
    <w:bookmarkStart w:name="z138" w:id="43"/>
    <w:p>
      <w:pPr>
        <w:spacing w:after="0"/>
        <w:ind w:left="0"/>
        <w:jc w:val="left"/>
      </w:pPr>
      <w:r>
        <w:rPr>
          <w:rFonts w:ascii="Times New Roman"/>
          <w:b/>
          <w:i w:val="false"/>
          <w:color w:val="000000"/>
        </w:rPr>
        <w:t xml:space="preserve"> 1. Общие положения</w:t>
      </w:r>
    </w:p>
    <w:bookmarkEnd w:id="43"/>
    <w:bookmarkStart w:name="z139" w:id="44"/>
    <w:p>
      <w:pPr>
        <w:spacing w:after="0"/>
        <w:ind w:left="0"/>
        <w:jc w:val="both"/>
      </w:pPr>
      <w:r>
        <w:rPr>
          <w:rFonts w:ascii="Times New Roman"/>
          <w:b w:val="false"/>
          <w:i w:val="false"/>
          <w:color w:val="000000"/>
          <w:sz w:val="28"/>
        </w:rPr>
        <w:t xml:space="preserve">
      1. Услугодателем государственной услуги "Прикрепление к медицинской организации, оказывающей первичную медико-санитарную помощь" (далее – государственная услуга) являются медицинские организации, оказывающие первичную медико-санитарную помощь (далее – услугодатель). </w:t>
      </w:r>
    </w:p>
    <w:bookmarkEnd w:id="44"/>
    <w:bookmarkStart w:name="z140" w:id="45"/>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осуществляется через:</w:t>
      </w:r>
    </w:p>
    <w:bookmarkEnd w:id="45"/>
    <w:bookmarkStart w:name="z141" w:id="46"/>
    <w:p>
      <w:pPr>
        <w:spacing w:after="0"/>
        <w:ind w:left="0"/>
        <w:jc w:val="both"/>
      </w:pPr>
      <w:r>
        <w:rPr>
          <w:rFonts w:ascii="Times New Roman"/>
          <w:b w:val="false"/>
          <w:i w:val="false"/>
          <w:color w:val="000000"/>
          <w:sz w:val="28"/>
        </w:rPr>
        <w:t>
      1) услугодателя (при непосредственном обращении или по телефонной связи услугополучателя);</w:t>
      </w:r>
    </w:p>
    <w:bookmarkEnd w:id="46"/>
    <w:bookmarkStart w:name="z142" w:id="47"/>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47"/>
    <w:bookmarkStart w:name="z143" w:id="48"/>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48"/>
    <w:bookmarkStart w:name="z144" w:id="49"/>
    <w:p>
      <w:pPr>
        <w:spacing w:after="0"/>
        <w:ind w:left="0"/>
        <w:jc w:val="both"/>
      </w:pPr>
      <w:r>
        <w:rPr>
          <w:rFonts w:ascii="Times New Roman"/>
          <w:b w:val="false"/>
          <w:i w:val="false"/>
          <w:color w:val="000000"/>
          <w:sz w:val="28"/>
        </w:rPr>
        <w:t xml:space="preserve">
      3. Результат оказания государственной услуги – уведомление (талон) о прикреплении в бумажном виде (в произвольной форме) или в форме электронного документа, подписанного электронной цифровой подписью (далее – ЭЦП) услугодателя,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w:t>
      </w:r>
      <w:r>
        <w:rPr>
          <w:rFonts w:ascii="Times New Roman"/>
          <w:b/>
          <w:i w:val="false"/>
          <w:color w:val="000000"/>
          <w:sz w:val="28"/>
        </w:rPr>
        <w:t xml:space="preserve">Прикрепление к медицинской организации, оказывающей первичную медико-санитарную помощь", </w:t>
      </w:r>
      <w:r>
        <w:rPr>
          <w:rFonts w:ascii="Times New Roman"/>
          <w:b w:val="false"/>
          <w:i w:val="false"/>
          <w:color w:val="000000"/>
          <w:sz w:val="28"/>
        </w:rPr>
        <w:t>утвержденному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w:t>
      </w:r>
    </w:p>
    <w:bookmarkEnd w:id="49"/>
    <w:bookmarkStart w:name="z145" w:id="5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бумажная.</w:t>
      </w:r>
    </w:p>
    <w:bookmarkEnd w:id="50"/>
    <w:bookmarkStart w:name="z146" w:id="5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1"/>
    <w:bookmarkStart w:name="z147" w:id="52"/>
    <w:p>
      <w:pPr>
        <w:spacing w:after="0"/>
        <w:ind w:left="0"/>
        <w:jc w:val="both"/>
      </w:pPr>
      <w:r>
        <w:rPr>
          <w:rFonts w:ascii="Times New Roman"/>
          <w:b w:val="false"/>
          <w:i w:val="false"/>
          <w:color w:val="000000"/>
          <w:sz w:val="28"/>
        </w:rPr>
        <w:t>
      4. Основанием для начала действий по оказанию государственной услуги является наличие заявления услугополучателя (либо его представителя по доверенности) и документов, предусмотренных пунктом 9 стандарта или запроса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действие 2 – выдача уведомления (талона) о прикреплении в бумажном виде (в произвольной форме).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документов услугодателю – 1 (один) рабочий день.</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(либо его представителя по доверенности), что служит основанием для начала действия 2. Результатом действия 2, указанного в пункте 5 настоящего Регламента, является выдача уведомления (талона) о прикреплении в бумажном виде (в произвольной форме).</w:t>
      </w:r>
    </w:p>
    <w:bookmarkEnd w:id="52"/>
    <w:bookmarkStart w:name="z153" w:id="5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3"/>
    <w:bookmarkStart w:name="z154" w:id="5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специалист статистического кабинета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действие 1 – специалист статистического кабинета услугодателя осуществляет прием документов услугополучателя (либо его представителя по доверенности) согласно перечня документов, предусмотренного пунктом 9 стандарта.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действие 2 – специалист статистического кабинета услугодателя выдает услугополучателю (либо его представителю по доверенности) уведомление (талон) о прикреплении в бумажном виде (в произвольной форме). Длительность выполнения – 30 (тридцать) минут.</w:t>
      </w:r>
    </w:p>
    <w:bookmarkEnd w:id="54"/>
    <w:bookmarkStart w:name="z159" w:id="55"/>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55"/>
    <w:bookmarkStart w:name="z160" w:id="56"/>
    <w:p>
      <w:pPr>
        <w:spacing w:after="0"/>
        <w:ind w:left="0"/>
        <w:jc w:val="both"/>
      </w:pPr>
      <w:r>
        <w:rPr>
          <w:rFonts w:ascii="Times New Roman"/>
          <w:b w:val="false"/>
          <w:i w:val="false"/>
          <w:color w:val="000000"/>
          <w:sz w:val="28"/>
        </w:rPr>
        <w:t>
      9. Порядок обращения и последовательности процедур (действий) услугодателя и услугополучателя при получении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 xml:space="preserve">1) услугополучатель (либо его представитель по доверенности)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 </w:t>
      </w:r>
      <w:r>
        <w:br/>
      </w:r>
      <w:r>
        <w:rPr>
          <w:rFonts w:ascii="Times New Roman"/>
          <w:b w:val="false"/>
          <w:i w:val="false"/>
          <w:color w:val="000000"/>
          <w:sz w:val="28"/>
        </w:rPr>
        <w:t xml:space="preserve">
      </w:t>
      </w:r>
      <w:r>
        <w:rPr>
          <w:rFonts w:ascii="Times New Roman"/>
          <w:b w:val="false"/>
          <w:i w:val="false"/>
          <w:color w:val="000000"/>
          <w:sz w:val="28"/>
        </w:rPr>
        <w:t>2) процесс 1 – ввод услугополучателем (либо его представителем по доверенности) ИИН и пароля (процесс авторизации) на портале для получения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xml:space="preserve">
      </w:t>
      </w:r>
      <w:r>
        <w:rPr>
          <w:rFonts w:ascii="Times New Roman"/>
          <w:b w:val="false"/>
          <w:i w:val="false"/>
          <w:color w:val="000000"/>
          <w:sz w:val="28"/>
        </w:rPr>
        <w:t>4) процесс 2 – формирование порталом сообщения об отказе в авторизации в связи с имеющими нарушениями в данных услугополучателя;</w:t>
      </w:r>
      <w:r>
        <w:br/>
      </w:r>
      <w:r>
        <w:rPr>
          <w:rFonts w:ascii="Times New Roman"/>
          <w:b w:val="false"/>
          <w:i w:val="false"/>
          <w:color w:val="000000"/>
          <w:sz w:val="28"/>
        </w:rPr>
        <w:t xml:space="preserve">
      </w:t>
      </w:r>
      <w:r>
        <w:rPr>
          <w:rFonts w:ascii="Times New Roman"/>
          <w:b w:val="false"/>
          <w:i w:val="false"/>
          <w:color w:val="000000"/>
          <w:sz w:val="28"/>
        </w:rPr>
        <w:t>5) процесс 3 – выбор услугополучателем (либо его представителем по доверенности) государственной услуги, указанной в настоящем Регламенте, вывод на экран формы запроса для оказания услуги и заполнение услугополучателем (либо его представителем по доверенности) формы (ввод данных) с учетом ее структуры и форматных требований, прикрепление к форме запроса копий документов в электронном виде, указанных в пункте 9 стандарта, а также выбор услугополучателем регистрационного свидетельства ЭЦП для</w:t>
      </w:r>
      <w:r>
        <w:rPr>
          <w:rFonts w:ascii="Times New Roman"/>
          <w:b/>
          <w:i w:val="false"/>
          <w:color w:val="000000"/>
          <w:sz w:val="28"/>
        </w:rPr>
        <w:t xml:space="preserve"> удостоверения (подписания) запроса;</w:t>
      </w:r>
      <w:r>
        <w:br/>
      </w:r>
      <w:r>
        <w:rPr>
          <w:rFonts w:ascii="Times New Roman"/>
          <w:b w:val="false"/>
          <w:i w:val="false"/>
          <w:color w:val="000000"/>
          <w:sz w:val="28"/>
        </w:rPr>
        <w:t xml:space="preserve">
      </w:t>
      </w:r>
      <w:r>
        <w:rPr>
          <w:rFonts w:ascii="Times New Roman"/>
          <w:b w:val="false"/>
          <w:i w:val="false"/>
          <w:color w:val="000000"/>
          <w:sz w:val="28"/>
        </w:rPr>
        <w:t>6) условие 2 – проверка на портале срока действия регистрационного свидетельства ЭЦП и отсутствие в списке отозванных (анулированных) регистрационных свидетельств, а также соответствия идентификационных данных;</w:t>
      </w:r>
      <w:r>
        <w:br/>
      </w:r>
      <w:r>
        <w:rPr>
          <w:rFonts w:ascii="Times New Roman"/>
          <w:b w:val="false"/>
          <w:i w:val="false"/>
          <w:color w:val="000000"/>
          <w:sz w:val="28"/>
        </w:rPr>
        <w:t xml:space="preserve">
      </w:t>
      </w:r>
      <w:r>
        <w:rPr>
          <w:rFonts w:ascii="Times New Roman"/>
          <w:b w:val="false"/>
          <w:i w:val="false"/>
          <w:color w:val="000000"/>
          <w:sz w:val="28"/>
        </w:rPr>
        <w:t>7) процесс 4 – формирование сообщения об отказе в запрашиваемой государственной услуге в связи с неподтверждением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8) процесс 5 – удостоверение запроса для оказания государственной услуги посредством ЭЦП услугодателя и направление электронного документа (запроса) через шлюз "электронного правительства" (далее – ШЭП) в автоматизированное рабочее место (далее – АРМ) услугодателя для обработки;</w:t>
      </w:r>
      <w:r>
        <w:br/>
      </w:r>
      <w:r>
        <w:rPr>
          <w:rFonts w:ascii="Times New Roman"/>
          <w:b w:val="false"/>
          <w:i w:val="false"/>
          <w:color w:val="000000"/>
          <w:sz w:val="28"/>
        </w:rPr>
        <w:t xml:space="preserve">
      </w:t>
      </w:r>
      <w:r>
        <w:rPr>
          <w:rFonts w:ascii="Times New Roman"/>
          <w:b w:val="false"/>
          <w:i w:val="false"/>
          <w:color w:val="000000"/>
          <w:sz w:val="28"/>
        </w:rPr>
        <w:t>9) процесс 6 – регистрация электронного документа в АРМ услугодателя;</w:t>
      </w:r>
      <w:r>
        <w:br/>
      </w:r>
      <w:r>
        <w:rPr>
          <w:rFonts w:ascii="Times New Roman"/>
          <w:b w:val="false"/>
          <w:i w:val="false"/>
          <w:color w:val="000000"/>
          <w:sz w:val="28"/>
        </w:rPr>
        <w:t xml:space="preserve">
      </w:t>
      </w:r>
      <w:r>
        <w:rPr>
          <w:rFonts w:ascii="Times New Roman"/>
          <w:b w:val="false"/>
          <w:i w:val="false"/>
          <w:color w:val="000000"/>
          <w:sz w:val="28"/>
        </w:rPr>
        <w:t>10) условие 3 – проверка (обработка) услугодателем соответствия электронного документа основаниям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11) процесс 7 – формирование сообщения об отказе в запрашиваемой государственной услуги, в связи с имеющимися нарушениями;</w:t>
      </w:r>
      <w:r>
        <w:br/>
      </w:r>
      <w:r>
        <w:rPr>
          <w:rFonts w:ascii="Times New Roman"/>
          <w:b w:val="false"/>
          <w:i w:val="false"/>
          <w:color w:val="000000"/>
          <w:sz w:val="28"/>
        </w:rPr>
        <w:t xml:space="preserve">
      </w:t>
      </w:r>
      <w:r>
        <w:rPr>
          <w:rFonts w:ascii="Times New Roman"/>
          <w:b w:val="false"/>
          <w:i w:val="false"/>
          <w:color w:val="000000"/>
          <w:sz w:val="28"/>
        </w:rPr>
        <w:t>12) процесс 8 – выдача услугополучателю (либо его представителю по доверенности) уведомления (талона) в форме электронного документа, подписанного ЭЦП услугодателя.</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документов услугодателю при обращении через портал –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10. Порядок обращения и последовательности процедур (действий) услугодателя и услугополучателя при оказании государственной слуги через портал указан в диаграмме функционального взаимодействия информационных систем, задействованных в оказании государственной услуги,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"Прикрепление к медицинской </w:t>
            </w:r>
            <w:r>
              <w:br/>
            </w:r>
            <w:r>
              <w:rPr>
                <w:rFonts w:ascii="Times New Roman"/>
                <w:b w:val="false"/>
                <w:i w:val="false"/>
                <w:color w:val="000000"/>
                <w:sz w:val="20"/>
              </w:rPr>
              <w:t xml:space="preserve">организации, оказывающей </w:t>
            </w:r>
            <w:r>
              <w:br/>
            </w:r>
            <w:r>
              <w:rPr>
                <w:rFonts w:ascii="Times New Roman"/>
                <w:b w:val="false"/>
                <w:i w:val="false"/>
                <w:color w:val="000000"/>
                <w:sz w:val="20"/>
              </w:rPr>
              <w:t xml:space="preserve">первичную медико-санитарную </w:t>
            </w:r>
            <w:r>
              <w:br/>
            </w:r>
            <w:r>
              <w:rPr>
                <w:rFonts w:ascii="Times New Roman"/>
                <w:b w:val="false"/>
                <w:i w:val="false"/>
                <w:color w:val="000000"/>
                <w:sz w:val="20"/>
              </w:rPr>
              <w:t>помощь"</w:t>
            </w:r>
          </w:p>
        </w:tc>
      </w:tr>
    </w:tbl>
    <w:bookmarkStart w:name="z177" w:id="57"/>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государственной услуги через портал</w:t>
      </w:r>
    </w:p>
    <w:bookmarkEnd w:id="57"/>
    <w:bookmarkStart w:name="z178"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5791200" cy="130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91200" cy="130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59"/>
    <w:p>
      <w:pPr>
        <w:spacing w:after="0"/>
        <w:ind w:left="0"/>
        <w:jc w:val="left"/>
      </w:pPr>
      <w:r>
        <w:rPr>
          <w:rFonts w:ascii="Times New Roman"/>
          <w:b/>
          <w:i w:val="false"/>
          <w:color w:val="000000"/>
        </w:rPr>
        <w:t xml:space="preserve"> Условные обозначения:</w:t>
      </w:r>
    </w:p>
    <w:bookmarkEnd w:id="59"/>
    <w:bookmarkStart w:name="z18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2390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390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"Прикрепление к медицинской </w:t>
            </w:r>
            <w:r>
              <w:br/>
            </w:r>
            <w:r>
              <w:rPr>
                <w:rFonts w:ascii="Times New Roman"/>
                <w:b w:val="false"/>
                <w:i w:val="false"/>
                <w:color w:val="000000"/>
                <w:sz w:val="20"/>
              </w:rPr>
              <w:t xml:space="preserve">организации, оказывающей </w:t>
            </w:r>
            <w:r>
              <w:br/>
            </w:r>
            <w:r>
              <w:rPr>
                <w:rFonts w:ascii="Times New Roman"/>
                <w:b w:val="false"/>
                <w:i w:val="false"/>
                <w:color w:val="000000"/>
                <w:sz w:val="20"/>
              </w:rPr>
              <w:t xml:space="preserve">первичную медико-санитарную </w:t>
            </w:r>
            <w:r>
              <w:br/>
            </w:r>
            <w:r>
              <w:rPr>
                <w:rFonts w:ascii="Times New Roman"/>
                <w:b w:val="false"/>
                <w:i w:val="false"/>
                <w:color w:val="000000"/>
                <w:sz w:val="20"/>
              </w:rPr>
              <w:t>помощь"</w:t>
            </w:r>
          </w:p>
        </w:tc>
      </w:tr>
    </w:tbl>
    <w:bookmarkStart w:name="z182" w:id="61"/>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61"/>
    <w:bookmarkStart w:name="z183" w:id="62"/>
    <w:p>
      <w:pPr>
        <w:spacing w:after="0"/>
        <w:ind w:left="0"/>
        <w:jc w:val="left"/>
      </w:pPr>
      <w:r>
        <w:rPr>
          <w:rFonts w:ascii="Times New Roman"/>
          <w:b/>
          <w:i w:val="false"/>
          <w:color w:val="000000"/>
        </w:rPr>
        <w:t xml:space="preserve"> 1) при оказании государственной услуги через услугодателя</w:t>
      </w:r>
    </w:p>
    <w:bookmarkEnd w:id="62"/>
    <w:bookmarkStart w:name="z1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66548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548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64"/>
    <w:p>
      <w:pPr>
        <w:spacing w:after="0"/>
        <w:ind w:left="0"/>
        <w:jc w:val="left"/>
      </w:pPr>
      <w:r>
        <w:rPr>
          <w:rFonts w:ascii="Times New Roman"/>
          <w:b/>
          <w:i w:val="false"/>
          <w:color w:val="000000"/>
        </w:rPr>
        <w:t xml:space="preserve"> 2) при оказании государственной услуги через портал</w:t>
      </w:r>
    </w:p>
    <w:bookmarkEnd w:id="64"/>
    <w:bookmarkStart w:name="z186"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225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25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66"/>
    <w:p>
      <w:pPr>
        <w:spacing w:after="0"/>
        <w:ind w:left="0"/>
        <w:jc w:val="left"/>
      </w:pPr>
      <w:r>
        <w:rPr>
          <w:rFonts w:ascii="Times New Roman"/>
          <w:b/>
          <w:i w:val="false"/>
          <w:color w:val="000000"/>
        </w:rPr>
        <w:t xml:space="preserve"> Условные обозначения:</w:t>
      </w:r>
    </w:p>
    <w:bookmarkEnd w:id="66"/>
    <w:bookmarkStart w:name="z18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190" w:id="68"/>
    <w:p>
      <w:pPr>
        <w:spacing w:after="0"/>
        <w:ind w:left="0"/>
        <w:jc w:val="left"/>
      </w:pPr>
      <w:r>
        <w:rPr>
          <w:rFonts w:ascii="Times New Roman"/>
          <w:b/>
          <w:i w:val="false"/>
          <w:color w:val="000000"/>
        </w:rPr>
        <w:t xml:space="preserve"> Регламент государственной услуги "Добровольное анонимное и обязательное конфиденциальное медицинское обследование на наличие ВИЧ-инфекции"</w:t>
      </w:r>
    </w:p>
    <w:bookmarkEnd w:id="68"/>
    <w:bookmarkStart w:name="z191" w:id="69"/>
    <w:p>
      <w:pPr>
        <w:spacing w:after="0"/>
        <w:ind w:left="0"/>
        <w:jc w:val="left"/>
      </w:pPr>
      <w:r>
        <w:rPr>
          <w:rFonts w:ascii="Times New Roman"/>
          <w:b/>
          <w:i w:val="false"/>
          <w:color w:val="000000"/>
        </w:rPr>
        <w:t xml:space="preserve"> 1. Общие положения</w:t>
      </w:r>
    </w:p>
    <w:bookmarkEnd w:id="69"/>
    <w:bookmarkStart w:name="z192" w:id="70"/>
    <w:p>
      <w:pPr>
        <w:spacing w:after="0"/>
        <w:ind w:left="0"/>
        <w:jc w:val="both"/>
      </w:pPr>
      <w:r>
        <w:rPr>
          <w:rFonts w:ascii="Times New Roman"/>
          <w:b w:val="false"/>
          <w:i w:val="false"/>
          <w:color w:val="000000"/>
          <w:sz w:val="28"/>
        </w:rPr>
        <w:t>
      1. Услугодателем государственной услуги "Добровольное анонимное и обязательное конфиденциальное медицинское обследование на наличие ВИЧ-инфекции" (далее – государственная услуга) являются медицинские организации, оказывающие первичную медико-санитарную помощь, центр по профилактике и борьбе со СПИД,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результатов оказания государственной услуги осуществляется через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справка-сертификат об исследовании на антитела к вирусу иммунодефицита человека, подтверждающая отрицательные результаты государственной услуги, согласно приложению к стандарту государственной услуги "Добровольное анонимное и обязательное конфиденциальное медицинское обследование на наличие ВИЧ-инфекции",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w:t>
      </w:r>
      <w:r>
        <w:br/>
      </w:r>
      <w:r>
        <w:rPr>
          <w:rFonts w:ascii="Times New Roman"/>
          <w:b w:val="false"/>
          <w:i w:val="false"/>
          <w:color w:val="000000"/>
          <w:sz w:val="28"/>
        </w:rPr>
        <w:t xml:space="preserve">
      </w:t>
      </w:r>
      <w:r>
        <w:rPr>
          <w:rFonts w:ascii="Times New Roman"/>
          <w:b w:val="false"/>
          <w:i w:val="false"/>
          <w:color w:val="000000"/>
          <w:sz w:val="28"/>
        </w:rPr>
        <w:t>Справка действительна в течение 3 (трех) месяцев с момента ее выдачи.</w:t>
      </w:r>
      <w:r>
        <w:br/>
      </w:r>
      <w:r>
        <w:rPr>
          <w:rFonts w:ascii="Times New Roman"/>
          <w:b w:val="false"/>
          <w:i w:val="false"/>
          <w:color w:val="000000"/>
          <w:sz w:val="28"/>
        </w:rPr>
        <w:t xml:space="preserve">
      </w:t>
      </w:r>
      <w:r>
        <w:rPr>
          <w:rFonts w:ascii="Times New Roman"/>
          <w:b w:val="false"/>
          <w:i w:val="false"/>
          <w:color w:val="000000"/>
          <w:sz w:val="28"/>
        </w:rPr>
        <w:t>В случае отрицательного результата обследования результат оказания государственной услуги выдается услугополучателю лично на руки.</w:t>
      </w:r>
      <w:r>
        <w:br/>
      </w:r>
      <w:r>
        <w:rPr>
          <w:rFonts w:ascii="Times New Roman"/>
          <w:b w:val="false"/>
          <w:i w:val="false"/>
          <w:color w:val="000000"/>
          <w:sz w:val="28"/>
        </w:rPr>
        <w:t xml:space="preserve">
      </w:t>
      </w:r>
      <w:r>
        <w:rPr>
          <w:rFonts w:ascii="Times New Roman"/>
          <w:b w:val="false"/>
          <w:i w:val="false"/>
          <w:color w:val="000000"/>
          <w:sz w:val="28"/>
        </w:rPr>
        <w:t>При получении первичного положительного результата услугодателем обеспечивается забор крови для повторного тестирования на наличие антител к вирусу иммунодефицита человека (далее – ВИЧ).</w:t>
      </w:r>
      <w:r>
        <w:br/>
      </w:r>
      <w:r>
        <w:rPr>
          <w:rFonts w:ascii="Times New Roman"/>
          <w:b w:val="false"/>
          <w:i w:val="false"/>
          <w:color w:val="000000"/>
          <w:sz w:val="28"/>
        </w:rPr>
        <w:t xml:space="preserve">
      </w:t>
      </w:r>
      <w:r>
        <w:rPr>
          <w:rFonts w:ascii="Times New Roman"/>
          <w:b w:val="false"/>
          <w:i w:val="false"/>
          <w:color w:val="000000"/>
          <w:sz w:val="28"/>
        </w:rPr>
        <w:t xml:space="preserve">В случае окончательного положительного результата обследования проводится психосоциальное консультирование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w:t>
      </w:r>
      <w:r>
        <w:br/>
      </w:r>
      <w:r>
        <w:rPr>
          <w:rFonts w:ascii="Times New Roman"/>
          <w:b w:val="false"/>
          <w:i w:val="false"/>
          <w:color w:val="000000"/>
          <w:sz w:val="28"/>
        </w:rPr>
        <w:t xml:space="preserve">
      </w:t>
      </w:r>
      <w:r>
        <w:rPr>
          <w:rFonts w:ascii="Times New Roman"/>
          <w:b w:val="false"/>
          <w:i w:val="false"/>
          <w:color w:val="000000"/>
          <w:sz w:val="28"/>
        </w:rPr>
        <w:t>Консультирование несовершеннолетних и недееспособных лиц осуществляется в присутствии их законных представителей.</w:t>
      </w:r>
    </w:p>
    <w:bookmarkEnd w:id="70"/>
    <w:bookmarkStart w:name="z201" w:id="7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1"/>
    <w:bookmarkStart w:name="z202" w:id="72"/>
    <w:p>
      <w:pPr>
        <w:spacing w:after="0"/>
        <w:ind w:left="0"/>
        <w:jc w:val="both"/>
      </w:pPr>
      <w:r>
        <w:rPr>
          <w:rFonts w:ascii="Times New Roman"/>
          <w:b w:val="false"/>
          <w:i w:val="false"/>
          <w:color w:val="000000"/>
          <w:sz w:val="28"/>
        </w:rPr>
        <w:t>
      4. Основанием для начала действий по оказанию государственной услуги является непосредственное обращение услугополучателя к услугодателю при наличии перечня документов, предусмотренного пунктом 9 стандарта.</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1) при обращении услугополучателя в Центр по профилактике и борьбе со СПИД (далее – Центр СПИД):</w:t>
      </w:r>
      <w:r>
        <w:br/>
      </w:r>
      <w:r>
        <w:rPr>
          <w:rFonts w:ascii="Times New Roman"/>
          <w:b w:val="false"/>
          <w:i w:val="false"/>
          <w:color w:val="000000"/>
          <w:sz w:val="28"/>
        </w:rPr>
        <w:t xml:space="preserve">
      </w:t>
      </w:r>
      <w:r>
        <w:rPr>
          <w:rFonts w:ascii="Times New Roman"/>
          <w:b w:val="false"/>
          <w:i w:val="false"/>
          <w:color w:val="000000"/>
          <w:sz w:val="28"/>
        </w:rPr>
        <w:t>действие 1 - прием пакета документов услугополучателя.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w:t>
      </w:r>
      <w:r>
        <w:br/>
      </w:r>
      <w:r>
        <w:rPr>
          <w:rFonts w:ascii="Times New Roman"/>
          <w:b w:val="false"/>
          <w:i w:val="false"/>
          <w:color w:val="000000"/>
          <w:sz w:val="28"/>
        </w:rPr>
        <w:t xml:space="preserve">
      </w:t>
      </w:r>
      <w:r>
        <w:rPr>
          <w:rFonts w:ascii="Times New Roman"/>
          <w:b w:val="false"/>
          <w:i w:val="false"/>
          <w:color w:val="000000"/>
          <w:sz w:val="28"/>
        </w:rPr>
        <w:t>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xml:space="preserve">
      </w:t>
      </w:r>
      <w:r>
        <w:rPr>
          <w:rFonts w:ascii="Times New Roman"/>
          <w:b w:val="false"/>
          <w:i w:val="false"/>
          <w:color w:val="000000"/>
          <w:sz w:val="28"/>
        </w:rPr>
        <w:t>действие 2 - обязательное дотестовое консультирование по вопросам ВИЧ-инфекции, с регистрацией в журнале учета психосоциального консультирования на ВИЧ (далее – журнал ПСК).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3 - осуществление забора крови для исследования с регистрацией в журнале забора крови.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4 - исследование методом иммуноферментного анализа (далее – ИФА).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условие 2 - при первичном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5 -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3 - при первичном положительном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 xml:space="preserve">действие 6 -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xml:space="preserve">
      </w:t>
      </w:r>
      <w:r>
        <w:rPr>
          <w:rFonts w:ascii="Times New Roman"/>
          <w:b w:val="false"/>
          <w:i w:val="false"/>
          <w:color w:val="000000"/>
          <w:sz w:val="28"/>
        </w:rPr>
        <w:t>условие 4 - при отрицательном результате исследования на наличие антител к ВИЧ методом ИФА;</w:t>
      </w:r>
      <w:r>
        <w:br/>
      </w:r>
      <w:r>
        <w:rPr>
          <w:rFonts w:ascii="Times New Roman"/>
          <w:b w:val="false"/>
          <w:i w:val="false"/>
          <w:color w:val="000000"/>
          <w:sz w:val="28"/>
        </w:rPr>
        <w:t xml:space="preserve">
      </w:t>
      </w:r>
      <w:r>
        <w:rPr>
          <w:rFonts w:ascii="Times New Roman"/>
          <w:b w:val="false"/>
          <w:i w:val="false"/>
          <w:color w:val="000000"/>
          <w:sz w:val="28"/>
        </w:rPr>
        <w:t>действие 7 -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5 - при повторном получении положительного результата ИФА;</w:t>
      </w:r>
      <w:r>
        <w:br/>
      </w:r>
      <w:r>
        <w:rPr>
          <w:rFonts w:ascii="Times New Roman"/>
          <w:b w:val="false"/>
          <w:i w:val="false"/>
          <w:color w:val="000000"/>
          <w:sz w:val="28"/>
        </w:rPr>
        <w:t xml:space="preserve">
      </w:t>
      </w:r>
      <w:r>
        <w:rPr>
          <w:rFonts w:ascii="Times New Roman"/>
          <w:b w:val="false"/>
          <w:i w:val="false"/>
          <w:color w:val="000000"/>
          <w:sz w:val="28"/>
        </w:rPr>
        <w:t>действие 8 - проведение комиссионного взятия второй сыворотки крови для исследования, согласно Правилам медицинского обследования лиц по клиническим и эпидемиологическим показаниям на наличие ВИЧ - инфекции, утвержденным постановлением Правительства Республики Казахстан от 3 ноября 2011 года № 1280 (далее – Правила).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9 -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условие 6 – при отрицательном результате исследования на наличие антител к ВИЧ;</w:t>
      </w:r>
      <w:r>
        <w:br/>
      </w:r>
      <w:r>
        <w:rPr>
          <w:rFonts w:ascii="Times New Roman"/>
          <w:b w:val="false"/>
          <w:i w:val="false"/>
          <w:color w:val="000000"/>
          <w:sz w:val="28"/>
        </w:rPr>
        <w:t xml:space="preserve">
      </w:t>
      </w:r>
      <w:r>
        <w:rPr>
          <w:rFonts w:ascii="Times New Roman"/>
          <w:b w:val="false"/>
          <w:i w:val="false"/>
          <w:color w:val="000000"/>
          <w:sz w:val="28"/>
        </w:rPr>
        <w:t>действие 10 -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7 - при повторном получении положительного результата ИФА;</w:t>
      </w:r>
      <w:r>
        <w:br/>
      </w:r>
      <w:r>
        <w:rPr>
          <w:rFonts w:ascii="Times New Roman"/>
          <w:b w:val="false"/>
          <w:i w:val="false"/>
          <w:color w:val="000000"/>
          <w:sz w:val="28"/>
        </w:rPr>
        <w:t xml:space="preserve">
      </w:t>
      </w:r>
      <w:r>
        <w:rPr>
          <w:rFonts w:ascii="Times New Roman"/>
          <w:b w:val="false"/>
          <w:i w:val="false"/>
          <w:color w:val="000000"/>
          <w:sz w:val="28"/>
        </w:rPr>
        <w:t>действие 11 - доставка сыворотки крови в диагностическую лабораторию государственного учреждения "Республиканский центр по профилактике и борьбе со СПИД" Министерства здравоохранения и социального развития Республики Казахстан (далее - РЦ СПИД) для переконтроля методом ИФА и иммунного блотинга (далее – ИБ), согласно Правилам. Длительность выполнения – не более 7 (семи) рабочих дней;</w:t>
      </w:r>
      <w:r>
        <w:br/>
      </w:r>
      <w:r>
        <w:rPr>
          <w:rFonts w:ascii="Times New Roman"/>
          <w:b w:val="false"/>
          <w:i w:val="false"/>
          <w:color w:val="000000"/>
          <w:sz w:val="28"/>
        </w:rPr>
        <w:t xml:space="preserve">
      </w:t>
      </w:r>
      <w:r>
        <w:rPr>
          <w:rFonts w:ascii="Times New Roman"/>
          <w:b w:val="false"/>
          <w:i w:val="false"/>
          <w:color w:val="000000"/>
          <w:sz w:val="28"/>
        </w:rPr>
        <w:t>действие 12 – исследование методом ИФА и ИБ. Длительность выполнения – 2 (два) рабочих дня;</w:t>
      </w:r>
      <w:r>
        <w:br/>
      </w:r>
      <w:r>
        <w:rPr>
          <w:rFonts w:ascii="Times New Roman"/>
          <w:b w:val="false"/>
          <w:i w:val="false"/>
          <w:color w:val="000000"/>
          <w:sz w:val="28"/>
        </w:rPr>
        <w:t xml:space="preserve">
      </w:t>
      </w:r>
      <w:r>
        <w:rPr>
          <w:rFonts w:ascii="Times New Roman"/>
          <w:b w:val="false"/>
          <w:i w:val="false"/>
          <w:color w:val="000000"/>
          <w:sz w:val="28"/>
        </w:rPr>
        <w:t>действие 13 – получение результата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xml:space="preserve">
      </w:t>
      </w:r>
      <w:r>
        <w:rPr>
          <w:rFonts w:ascii="Times New Roman"/>
          <w:b w:val="false"/>
          <w:i w:val="false"/>
          <w:color w:val="000000"/>
          <w:sz w:val="28"/>
        </w:rPr>
        <w:t>условие 8 – при отрицательном результате исследования на наличие антител к ВИЧ;</w:t>
      </w:r>
      <w:r>
        <w:br/>
      </w:r>
      <w:r>
        <w:rPr>
          <w:rFonts w:ascii="Times New Roman"/>
          <w:b w:val="false"/>
          <w:i w:val="false"/>
          <w:color w:val="000000"/>
          <w:sz w:val="28"/>
        </w:rPr>
        <w:t xml:space="preserve">
      </w:t>
      </w:r>
      <w:r>
        <w:rPr>
          <w:rFonts w:ascii="Times New Roman"/>
          <w:b w:val="false"/>
          <w:i w:val="false"/>
          <w:color w:val="000000"/>
          <w:sz w:val="28"/>
        </w:rPr>
        <w:t>действие 14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xml:space="preserve">
      </w:t>
      </w:r>
      <w:r>
        <w:rPr>
          <w:rFonts w:ascii="Times New Roman"/>
          <w:b w:val="false"/>
          <w:i w:val="false"/>
          <w:color w:val="000000"/>
          <w:sz w:val="28"/>
        </w:rPr>
        <w:t>действие 15 – проводиться психосоциальное консультирование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2) при обращении услугополучателя в медицинскую организацию, оказывающую первичную медико-санитарную помощь (далее – медицинская организация ПМСП):</w:t>
      </w:r>
      <w:r>
        <w:br/>
      </w:r>
      <w:r>
        <w:rPr>
          <w:rFonts w:ascii="Times New Roman"/>
          <w:b w:val="false"/>
          <w:i w:val="false"/>
          <w:color w:val="000000"/>
          <w:sz w:val="28"/>
        </w:rPr>
        <w:t xml:space="preserve">
      </w:t>
      </w:r>
      <w:r>
        <w:rPr>
          <w:rFonts w:ascii="Times New Roman"/>
          <w:b w:val="false"/>
          <w:i w:val="false"/>
          <w:color w:val="000000"/>
          <w:sz w:val="28"/>
        </w:rPr>
        <w:t>действие 1 – прием пакета документов услугополучателя.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1 – при получении услуги обязательного медицинского обследования на наличие ВИЧ-инфекции – документ, удостоверяющий личность </w:t>
      </w:r>
      <w:r>
        <w:br/>
      </w:r>
      <w:r>
        <w:rPr>
          <w:rFonts w:ascii="Times New Roman"/>
          <w:b w:val="false"/>
          <w:i w:val="false"/>
          <w:color w:val="000000"/>
          <w:sz w:val="28"/>
        </w:rPr>
        <w:t xml:space="preserve">
      </w:t>
      </w:r>
      <w:r>
        <w:rPr>
          <w:rFonts w:ascii="Times New Roman"/>
          <w:b w:val="false"/>
          <w:i w:val="false"/>
          <w:color w:val="000000"/>
          <w:sz w:val="28"/>
        </w:rPr>
        <w:t>при получении услуги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xml:space="preserve">
      </w:t>
      </w:r>
      <w:r>
        <w:rPr>
          <w:rFonts w:ascii="Times New Roman"/>
          <w:b w:val="false"/>
          <w:i w:val="false"/>
          <w:color w:val="000000"/>
          <w:sz w:val="28"/>
        </w:rPr>
        <w:t>действие 2 – обязательное дотестовое консультирование по вопросам ВИЧ-инфекции, с регистрацией в журнале ПСК.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3 – осуществление забора крови для исследования с регистрацией в журнале забора крови.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4 – доставка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5 - исследование методом ИФА.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условие 2 – при первичном отрицательном результате исследования на наличие антител к ВИЧ методом ИФА;</w:t>
      </w:r>
      <w:r>
        <w:br/>
      </w:r>
      <w:r>
        <w:rPr>
          <w:rFonts w:ascii="Times New Roman"/>
          <w:b w:val="false"/>
          <w:i w:val="false"/>
          <w:color w:val="000000"/>
          <w:sz w:val="28"/>
        </w:rPr>
        <w:t xml:space="preserve">
      </w:t>
      </w:r>
      <w:r>
        <w:rPr>
          <w:rFonts w:ascii="Times New Roman"/>
          <w:b w:val="false"/>
          <w:i w:val="false"/>
          <w:color w:val="000000"/>
          <w:sz w:val="28"/>
        </w:rPr>
        <w:t>действие 6 – медицинская организация ПМСП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7 -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3 – при первичном положительном результате исследования на наличие антител к ВИЧ;</w:t>
      </w:r>
      <w:r>
        <w:br/>
      </w:r>
      <w:r>
        <w:rPr>
          <w:rFonts w:ascii="Times New Roman"/>
          <w:b w:val="false"/>
          <w:i w:val="false"/>
          <w:color w:val="000000"/>
          <w:sz w:val="28"/>
        </w:rPr>
        <w:t xml:space="preserve">
      </w:t>
      </w:r>
      <w:r>
        <w:rPr>
          <w:rFonts w:ascii="Times New Roman"/>
          <w:b w:val="false"/>
          <w:i w:val="false"/>
          <w:color w:val="000000"/>
          <w:sz w:val="28"/>
        </w:rPr>
        <w:t xml:space="preserve">действие 8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xml:space="preserve">
      </w:t>
      </w:r>
      <w:r>
        <w:rPr>
          <w:rFonts w:ascii="Times New Roman"/>
          <w:b w:val="false"/>
          <w:i w:val="false"/>
          <w:color w:val="000000"/>
          <w:sz w:val="28"/>
        </w:rPr>
        <w:t xml:space="preserve">условие 4 – при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9 – медицинская организация ПМСП забирает результаты исследования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10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5 – при повторном получении положительного результата ИФА; </w:t>
      </w:r>
      <w:r>
        <w:br/>
      </w:r>
      <w:r>
        <w:rPr>
          <w:rFonts w:ascii="Times New Roman"/>
          <w:b w:val="false"/>
          <w:i w:val="false"/>
          <w:color w:val="000000"/>
          <w:sz w:val="28"/>
        </w:rPr>
        <w:t xml:space="preserve">
      </w:t>
      </w:r>
      <w:r>
        <w:rPr>
          <w:rFonts w:ascii="Times New Roman"/>
          <w:b w:val="false"/>
          <w:i w:val="false"/>
          <w:color w:val="000000"/>
          <w:sz w:val="28"/>
        </w:rPr>
        <w:t>действие 11 – проведение комиссионного взятия второй сыворотки крови для исследования, согласно Правилам.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12 – доставка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13 – проведение дополнительного исследования сыворотки крови на тест-системе другой производственной серии или другого производителя.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условие 6 – при отрицательном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действие 14 – медицинская организация ПМСП забирает результаты исследований из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15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7 – при повторном получении положительного результата ИФА;</w:t>
      </w:r>
      <w:r>
        <w:br/>
      </w:r>
      <w:r>
        <w:rPr>
          <w:rFonts w:ascii="Times New Roman"/>
          <w:b w:val="false"/>
          <w:i w:val="false"/>
          <w:color w:val="000000"/>
          <w:sz w:val="28"/>
        </w:rPr>
        <w:t xml:space="preserve">
      </w:t>
      </w:r>
      <w:r>
        <w:rPr>
          <w:rFonts w:ascii="Times New Roman"/>
          <w:b w:val="false"/>
          <w:i w:val="false"/>
          <w:color w:val="000000"/>
          <w:sz w:val="28"/>
        </w:rPr>
        <w:t>действие 16 – доставка сыворотки крови в диагностическую лабораторию РЦ СПИД для переконтроля методом ИФА и ИБ, согласно Правилам. Длительность выполнения – не более 7 (семи) рабочих дней;</w:t>
      </w:r>
      <w:r>
        <w:br/>
      </w:r>
      <w:r>
        <w:rPr>
          <w:rFonts w:ascii="Times New Roman"/>
          <w:b w:val="false"/>
          <w:i w:val="false"/>
          <w:color w:val="000000"/>
          <w:sz w:val="28"/>
        </w:rPr>
        <w:t xml:space="preserve">
      </w:t>
      </w:r>
      <w:r>
        <w:rPr>
          <w:rFonts w:ascii="Times New Roman"/>
          <w:b w:val="false"/>
          <w:i w:val="false"/>
          <w:color w:val="000000"/>
          <w:sz w:val="28"/>
        </w:rPr>
        <w:t>действие 17 – исследование методом ИФА и ИБ. Длительность выполнения – 2 (два) рабочих дня;</w:t>
      </w:r>
      <w:r>
        <w:br/>
      </w:r>
      <w:r>
        <w:rPr>
          <w:rFonts w:ascii="Times New Roman"/>
          <w:b w:val="false"/>
          <w:i w:val="false"/>
          <w:color w:val="000000"/>
          <w:sz w:val="28"/>
        </w:rPr>
        <w:t xml:space="preserve">
      </w:t>
      </w:r>
      <w:r>
        <w:rPr>
          <w:rFonts w:ascii="Times New Roman"/>
          <w:b w:val="false"/>
          <w:i w:val="false"/>
          <w:color w:val="000000"/>
          <w:sz w:val="28"/>
        </w:rPr>
        <w:t>действие 18 – получение результата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условие 8 – при отрицательном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действие 19 – медицинская организация ПМСП забирает результаты исследований из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20 – проведение обязательного послетестового консультирования с регистрацией в журнале ПСК и выдача результата государственной услуги.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xml:space="preserve">
      </w:t>
      </w:r>
      <w:r>
        <w:rPr>
          <w:rFonts w:ascii="Times New Roman"/>
          <w:b w:val="false"/>
          <w:i w:val="false"/>
          <w:color w:val="000000"/>
          <w:sz w:val="28"/>
        </w:rPr>
        <w:t>действие 21 – проводиться психосоциальное консультирование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w:t>
      </w:r>
      <w:r>
        <w:br/>
      </w:r>
      <w:r>
        <w:rPr>
          <w:rFonts w:ascii="Times New Roman"/>
          <w:b w:val="false"/>
          <w:i w:val="false"/>
          <w:color w:val="000000"/>
          <w:sz w:val="28"/>
        </w:rPr>
        <w:t xml:space="preserve">
      </w:t>
      </w:r>
      <w:r>
        <w:rPr>
          <w:rFonts w:ascii="Times New Roman"/>
          <w:b w:val="false"/>
          <w:i w:val="false"/>
          <w:color w:val="000000"/>
          <w:sz w:val="28"/>
        </w:rPr>
        <w:t>в случае отрицательного результата обследования – 3 (три) рабочих дня;</w:t>
      </w:r>
      <w:r>
        <w:br/>
      </w:r>
      <w:r>
        <w:rPr>
          <w:rFonts w:ascii="Times New Roman"/>
          <w:b w:val="false"/>
          <w:i w:val="false"/>
          <w:color w:val="000000"/>
          <w:sz w:val="28"/>
        </w:rPr>
        <w:t xml:space="preserve">
      </w:t>
      </w:r>
      <w:r>
        <w:rPr>
          <w:rFonts w:ascii="Times New Roman"/>
          <w:b w:val="false"/>
          <w:i w:val="false"/>
          <w:color w:val="000000"/>
          <w:sz w:val="28"/>
        </w:rPr>
        <w:t>в случае положительного результата обследования – 20 (двадцать)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6. Результатом оказания государственной услуги по действию 1, указанному в подпункте 1) пункта 5 настоящего Регламента, является прием пакета документов услугополучателя, что служит основанием для начала выполнения действия 2. Результатом оказания государственной услуги по действию 2, указанному в подпункте 1) пункта 5 настоящего Регламента, является обязательное дотестовое консультирование и регистрация в журнале, которые служат основанием для начала выполнения действия 3. Результатом оказания государственной услуги по действию 3, указанному в подпункте 1) пункта 5 настоящего Регламента, является осуществление забора крови услугополучателя и регистрация в журнале, что является основанием для начала действия 4. Результатом оказания государственной услуги по действию 4, указанному в подпункте 1) пункта 5 настоящего Регламента, является исследование на антитела к ВИЧ методом ИФА, что является основанием для начала действия 5. Результатом оказания государственной услуги по действию 5, указанному в подпункте 1) пункта 5 настоящего Регламента, при первичном отрицательном результате исследования является выдача результата государственной услуги. Результатом оказания государственной услуги по действию 6, указанному в подпункте 1) пункта 5 настоящего Регламента, при первичном положительном результате исследования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7. Результатом оказания государственной услуги по действию 7, указанному в подпункте 1)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8, указанному в подпункте 1) пункта 5 настоящего Регламента, является комиссионное взятие крови для повторного исследования, что является основанием для начала действия 9. Результатом оказания государственной услуги по действию 9, указанному в подпункте 1) пункта 5 настоящего Регламента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10. Результатом оказания государственной услуги по действию 10, указанному в подпункте 1)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11, указанному в подпункте 1) пункта 5 настоящего Регламента, при повторном получении положительного результата производится доставка сыворотки крови в диагностическую лабораторию РЦ СПИД, что является основанием для начала действия 12. Результатом оказания государственной услуги по действию 12, указанному в подпункте 1) пункта 5 настоящего Регламента является исследование методом ИФА и ИБ, что является основанием для начала действия 13. Результатом оказания государственной услуги по действию 13, указанному в подпункте 1) пункта 5 настоящего Регламента, является получение результата из диагностической лаборатории РЦ СПИД, что является основанием для начала действия 14. Результатом оказания государственной услуги по действию 14, указанному в подпункте 1)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15, указанному в подпункте 1) пункта 5 настоящего Регламента, при окончательном положительном результате исследования является проведение психосоциального консультирования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w:t>
      </w:r>
      <w:r>
        <w:br/>
      </w:r>
      <w:r>
        <w:rPr>
          <w:rFonts w:ascii="Times New Roman"/>
          <w:b w:val="false"/>
          <w:i w:val="false"/>
          <w:color w:val="000000"/>
          <w:sz w:val="28"/>
        </w:rPr>
        <w:t xml:space="preserve">
      </w:t>
      </w:r>
      <w:r>
        <w:rPr>
          <w:rFonts w:ascii="Times New Roman"/>
          <w:b w:val="false"/>
          <w:i w:val="false"/>
          <w:color w:val="000000"/>
          <w:sz w:val="28"/>
        </w:rPr>
        <w:t xml:space="preserve">Результатом оказания государственной услуги по действию 1, указанному в подпункте 2) пункта 5 настоящего Регламента, является прием пакета документов услугополучателя, что служит основанием для начала выполнения действия 2. Результатом оказания государственной услуги по действию 2, указанному в подпункте 2) пункта 5 настоящего Регламента, является обязательное дотестовое консультирование и регистрация в журнале, которые служат основанием для начала выполнения действия 3. Результатом оказания государственной услуги по действию 3, указанному в подпункте 2) пункта 5 настоящего Регламента, является осуществление забора крови услугополучателя и регистрация в журнале, что является основанием для начала действия 4. Результатом оказания государственной услуги по действию 4, указанному в подпункте 2) пункта 5 настоящего Регламента, является доставка образцов крови для исследования в диагностическую лабораторию Центра СПИД, что является основанием для начала действия 5. Результатом оказания государственной услуги по действию 5, указанному в подпункте 2) пункта 5 настоящего Регламента, является исследование на антитела к ВИЧ методом ИФА, что является основанием для начала действия 6. Результатом оказания государственной услуги по действию 6, указанному в подпункте 2) пункта 5 настоящего Регламента,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7. Результатом оказания государственной услуги по действию 7, указанному в подпункте 2) пункта 5 настоящего Регламента, при первичном отрицательном результате исследования является выдача результата государственной услуги. Результатом оказания государственной услуги по действию 8, указанному в подпункте 2) пункта 5 настоящего Регламента, при первичном положительном результате исследования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9. Результатом оказания государственной услуги по действию 9, указанному в подпункте 2) пункта 5 настоящего Регламента, при отрицательном результате исследования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10. Результатом оказания государственной услуги по действию 10, указанному в подпункте 2)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11, указанному в подпункте 2) пункта 5 настоящего Регламента, является комиссионное взятие крови для повторного исследования, что является основанием для начала действия 12. Результатом оказания государственной услуги по действию 12, указанному в подпункте 2) пункта 5 настоящего Регламента, является доставка образцов крови для исследования в диагностическую лабораторию Центра СПИД, что является основанием для начала действия 13. Результатом оказания государственной услуги по действию 13, указанному в подпункте 2) пункта 5 настоящего Регламента является дополнительное исследование сыворотки крови на тест-системе другой производственной серии или другого производителя, что является основанием для начала действия 14. Результатом оказания государственной услуги по действию 14, указанному в подпункте 2) пункта 5 настоящего Регламента, при отрицательном результате исследования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15. Результатом оказания государственной услуги по действию 15, указанному в подпункте 2)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16, указанному в подпункте 2) пункта 5 настоящего Регламента, при повторном получении положительного результата производится доставка сыворотки крови в диагностическую лабораторию РЦ СПИД, что является основанием для начала действия 17. Результатом оказания государственной услуги по действию 17, указанному в подпункте 2) пункта 5 настоящего Регламента является исследование методом ИФА и ИБ, что является основанием для начала действия 18. Результатом оказания государственной услуги по действию 18, указанному в подпункте 2) пункта 5 настоящего Регламента, является получение результата из диагностической лаборатории РЦ СПИД, что является основанием для начала действия 19. Результатом оказания государственной услуги по действию 19, указанному в подпункте 2) пункта 5 настоящего Регламента, является получение результата исследования медицинской организацией ПМСП из диагностической лаборатории Центра СПИД, что является основанием для начала действия 20. Результатом оказания государственной услуги по действию 20, указанному в подпункте 2) пункта 5 настоящего Регламента, при отрицательном результате исследования является выдача результата государственной услуги. Результатом оказания государственной услуги по действию 21, указанному в подпункте 2) пункта 5 настоящего Регламента, при окончательном положительном результате исследования является проведение психосоциального консультирования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w:t>
      </w:r>
    </w:p>
    <w:bookmarkEnd w:id="72"/>
    <w:bookmarkStart w:name="z267" w:id="7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3"/>
    <w:bookmarkStart w:name="z268" w:id="7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кабинета дотестового/послетестового консультирования – психолог услугодателя;</w:t>
      </w:r>
      <w:r>
        <w:br/>
      </w:r>
      <w:r>
        <w:rPr>
          <w:rFonts w:ascii="Times New Roman"/>
          <w:b w:val="false"/>
          <w:i w:val="false"/>
          <w:color w:val="000000"/>
          <w:sz w:val="28"/>
        </w:rPr>
        <w:t xml:space="preserve">
      </w:t>
      </w:r>
      <w:r>
        <w:rPr>
          <w:rFonts w:ascii="Times New Roman"/>
          <w:b w:val="false"/>
          <w:i w:val="false"/>
          <w:color w:val="000000"/>
          <w:sz w:val="28"/>
        </w:rPr>
        <w:t>2) специалист кабинета забора крови – медсестра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 диагностической лаборатории – врач-лаборант, фельдшер-лаборант услугодателя;</w:t>
      </w:r>
      <w:r>
        <w:br/>
      </w:r>
      <w:r>
        <w:rPr>
          <w:rFonts w:ascii="Times New Roman"/>
          <w:b w:val="false"/>
          <w:i w:val="false"/>
          <w:color w:val="000000"/>
          <w:sz w:val="28"/>
        </w:rPr>
        <w:t xml:space="preserve">
      </w:t>
      </w:r>
      <w:r>
        <w:rPr>
          <w:rFonts w:ascii="Times New Roman"/>
          <w:b w:val="false"/>
          <w:i w:val="false"/>
          <w:color w:val="000000"/>
          <w:sz w:val="28"/>
        </w:rPr>
        <w:t>4) специалист эпидемиологического отдела услугодателя;</w:t>
      </w:r>
      <w:r>
        <w:br/>
      </w:r>
      <w:r>
        <w:rPr>
          <w:rFonts w:ascii="Times New Roman"/>
          <w:b w:val="false"/>
          <w:i w:val="false"/>
          <w:color w:val="000000"/>
          <w:sz w:val="28"/>
        </w:rPr>
        <w:t xml:space="preserve">
      </w:t>
      </w:r>
      <w:r>
        <w:rPr>
          <w:rFonts w:ascii="Times New Roman"/>
          <w:b w:val="false"/>
          <w:i w:val="false"/>
          <w:color w:val="000000"/>
          <w:sz w:val="28"/>
        </w:rPr>
        <w:t>5) специалист диагностической лаборатории РЦ СПИД;</w:t>
      </w:r>
      <w:r>
        <w:br/>
      </w:r>
      <w:r>
        <w:rPr>
          <w:rFonts w:ascii="Times New Roman"/>
          <w:b w:val="false"/>
          <w:i w:val="false"/>
          <w:color w:val="000000"/>
          <w:sz w:val="28"/>
        </w:rPr>
        <w:t xml:space="preserve">
      </w:t>
      </w:r>
      <w:r>
        <w:rPr>
          <w:rFonts w:ascii="Times New Roman"/>
          <w:b w:val="false"/>
          <w:i w:val="false"/>
          <w:color w:val="000000"/>
          <w:sz w:val="28"/>
        </w:rPr>
        <w:t xml:space="preserve">6) врач-инфекционист услугодателя; </w:t>
      </w:r>
      <w:r>
        <w:br/>
      </w:r>
      <w:r>
        <w:rPr>
          <w:rFonts w:ascii="Times New Roman"/>
          <w:b w:val="false"/>
          <w:i w:val="false"/>
          <w:color w:val="000000"/>
          <w:sz w:val="28"/>
        </w:rPr>
        <w:t xml:space="preserve">
      </w:t>
      </w:r>
      <w:r>
        <w:rPr>
          <w:rFonts w:ascii="Times New Roman"/>
          <w:b w:val="false"/>
          <w:i w:val="false"/>
          <w:color w:val="000000"/>
          <w:sz w:val="28"/>
        </w:rPr>
        <w:t>7) врач-эпидемиолог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 обращении в Центр СПИД:</w:t>
      </w:r>
      <w:r>
        <w:br/>
      </w:r>
      <w:r>
        <w:rPr>
          <w:rFonts w:ascii="Times New Roman"/>
          <w:b w:val="false"/>
          <w:i w:val="false"/>
          <w:color w:val="000000"/>
          <w:sz w:val="28"/>
        </w:rPr>
        <w:t xml:space="preserve">
      </w:t>
      </w:r>
      <w:r>
        <w:rPr>
          <w:rFonts w:ascii="Times New Roman"/>
          <w:b w:val="false"/>
          <w:i w:val="false"/>
          <w:color w:val="000000"/>
          <w:sz w:val="28"/>
        </w:rPr>
        <w:t>действие 1 – психолог услугодателя осуществляет прием пакета документов услугополучателя.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w:t>
      </w:r>
      <w:r>
        <w:br/>
      </w:r>
      <w:r>
        <w:rPr>
          <w:rFonts w:ascii="Times New Roman"/>
          <w:b w:val="false"/>
          <w:i w:val="false"/>
          <w:color w:val="000000"/>
          <w:sz w:val="28"/>
        </w:rPr>
        <w:t xml:space="preserve">
      </w:t>
      </w:r>
      <w:r>
        <w:rPr>
          <w:rFonts w:ascii="Times New Roman"/>
          <w:b w:val="false"/>
          <w:i w:val="false"/>
          <w:color w:val="000000"/>
          <w:sz w:val="28"/>
        </w:rPr>
        <w:t>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xml:space="preserve">
      </w:t>
      </w:r>
      <w:r>
        <w:rPr>
          <w:rFonts w:ascii="Times New Roman"/>
          <w:b w:val="false"/>
          <w:i w:val="false"/>
          <w:color w:val="000000"/>
          <w:sz w:val="28"/>
        </w:rPr>
        <w:t>действие 2 - психолог услугодателя проводит обязательное дотестовое консультирование по вопросам ВИЧ-инфекции, с регистрацией в журнале ПСК.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3 – медсестра услугодателя осуществляет забор крови для исследования на наличие антител к ВИЧ, с регистрацией в журнале забора крови.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4 – врач-лаборант, фельдшер-лаборант услугодателя проводит исследование на антитела к ВИЧ методом ИФА в условиях строгой конфиденциальности по алгоритму лабораторной диагностики ВИЧ-инфекции.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условие 2 – при первичном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5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3 – при первичном положительном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 xml:space="preserve">действие 6 – врач-лаборант, фельдшер-лаборант услугодателя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xml:space="preserve">
      </w:t>
      </w:r>
      <w:r>
        <w:rPr>
          <w:rFonts w:ascii="Times New Roman"/>
          <w:b w:val="false"/>
          <w:i w:val="false"/>
          <w:color w:val="000000"/>
          <w:sz w:val="28"/>
        </w:rPr>
        <w:t xml:space="preserve">условие 4 – при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7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5 – при повторном получении положительного результата ИФА; </w:t>
      </w:r>
      <w:r>
        <w:br/>
      </w:r>
      <w:r>
        <w:rPr>
          <w:rFonts w:ascii="Times New Roman"/>
          <w:b w:val="false"/>
          <w:i w:val="false"/>
          <w:color w:val="000000"/>
          <w:sz w:val="28"/>
        </w:rPr>
        <w:t xml:space="preserve">
      </w:t>
      </w:r>
      <w:r>
        <w:rPr>
          <w:rFonts w:ascii="Times New Roman"/>
          <w:b w:val="false"/>
          <w:i w:val="false"/>
          <w:color w:val="000000"/>
          <w:sz w:val="28"/>
        </w:rPr>
        <w:t>действие 8 – медсестра услугодателя проводит комиссионное взятие второй сыворотки крови для исследования, согласно Правилам.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действие 9 – врач-лаборант, фельдшер-лаборант услугодателя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xml:space="preserve">
      </w:t>
      </w:r>
      <w:r>
        <w:rPr>
          <w:rFonts w:ascii="Times New Roman"/>
          <w:b w:val="false"/>
          <w:i w:val="false"/>
          <w:color w:val="000000"/>
          <w:sz w:val="28"/>
        </w:rPr>
        <w:t xml:space="preserve">условие 6 – при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10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7 – при повторном получении положительного результата ИФА; </w:t>
      </w:r>
      <w:r>
        <w:br/>
      </w:r>
      <w:r>
        <w:rPr>
          <w:rFonts w:ascii="Times New Roman"/>
          <w:b w:val="false"/>
          <w:i w:val="false"/>
          <w:color w:val="000000"/>
          <w:sz w:val="28"/>
        </w:rPr>
        <w:t xml:space="preserve">
      </w:t>
      </w:r>
      <w:r>
        <w:rPr>
          <w:rFonts w:ascii="Times New Roman"/>
          <w:b w:val="false"/>
          <w:i w:val="false"/>
          <w:color w:val="000000"/>
          <w:sz w:val="28"/>
        </w:rPr>
        <w:t>действие 11 – врач-лаборант, фельдшер-лаборант услугодателя производит доставку сыворотки крови в диагностическую лабораторию РЦ СПИД для переконтроля методом ИФА и ИБ, согласно Правилам. Длительность выполнения – не более 7 (семи)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действие 12 – специалист диагностической лаборатории РЦ СПИД проводит исследование методом ИФА и ИБ.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действие 13 – специалист эпидемиологического отдела услугодателя получает результаты исследований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условие 8 – при отрицательном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действие 14 – психолог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xml:space="preserve">
      </w:t>
      </w:r>
      <w:r>
        <w:rPr>
          <w:rFonts w:ascii="Times New Roman"/>
          <w:b w:val="false"/>
          <w:i w:val="false"/>
          <w:color w:val="000000"/>
          <w:sz w:val="28"/>
        </w:rPr>
        <w:t>действие 15 – врач-эпидемиолог, врач-инфекционист услугодателя проводит психосоциальное консультирование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 xml:space="preserve">2) при обращении в медицинскую организацию ПМСП: </w:t>
      </w:r>
      <w:r>
        <w:br/>
      </w:r>
      <w:r>
        <w:rPr>
          <w:rFonts w:ascii="Times New Roman"/>
          <w:b w:val="false"/>
          <w:i w:val="false"/>
          <w:color w:val="000000"/>
          <w:sz w:val="28"/>
        </w:rPr>
        <w:t xml:space="preserve">
      </w:t>
      </w:r>
      <w:r>
        <w:rPr>
          <w:rFonts w:ascii="Times New Roman"/>
          <w:b w:val="false"/>
          <w:i w:val="false"/>
          <w:color w:val="000000"/>
          <w:sz w:val="28"/>
        </w:rPr>
        <w:t>действие 1 – специалист услугодателя осуществляет прием пакета документов услугополучателя.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1 – при получении услуги обязательного конфиденциального медицинского обследования на наличие ВИЧ-инфекции – документ, удостоверяющий личность; </w:t>
      </w:r>
      <w:r>
        <w:br/>
      </w:r>
      <w:r>
        <w:rPr>
          <w:rFonts w:ascii="Times New Roman"/>
          <w:b w:val="false"/>
          <w:i w:val="false"/>
          <w:color w:val="000000"/>
          <w:sz w:val="28"/>
        </w:rPr>
        <w:t xml:space="preserve">
      </w:t>
      </w:r>
      <w:r>
        <w:rPr>
          <w:rFonts w:ascii="Times New Roman"/>
          <w:b w:val="false"/>
          <w:i w:val="false"/>
          <w:color w:val="000000"/>
          <w:sz w:val="28"/>
        </w:rPr>
        <w:t>при получении услуги добровольного анонимного медицинского обследования на наличие ВИЧ-инфекции документы не требуются – присваивается индивидуальный код;</w:t>
      </w:r>
      <w:r>
        <w:br/>
      </w:r>
      <w:r>
        <w:rPr>
          <w:rFonts w:ascii="Times New Roman"/>
          <w:b w:val="false"/>
          <w:i w:val="false"/>
          <w:color w:val="000000"/>
          <w:sz w:val="28"/>
        </w:rPr>
        <w:t xml:space="preserve">
      </w:t>
      </w:r>
      <w:r>
        <w:rPr>
          <w:rFonts w:ascii="Times New Roman"/>
          <w:b w:val="false"/>
          <w:i w:val="false"/>
          <w:color w:val="000000"/>
          <w:sz w:val="28"/>
        </w:rPr>
        <w:t>действие 2 – специалист услугодателя проводит обязательное дотестовое консультирование по вопросам ВИЧ-инфекции, с регистрацией в журнале ПСК.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3 – медсестра услугодателя осуществляет забор крови для исследования на наличие антител к ВИЧ, с регистрацией в журнале забора крови.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4 – медсестра услугодателя осуществляет доставку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5 – врач-лаборант, фельдшер-лаборант диагностической лаборатории Центра СПИД проводит исследование на антитела к ВИЧ методом ИФА в условиях строгой конфиденциальности по алгоритму лабораторной диагностики ВИЧ-инфекции.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условие 2 – при первичном отрицательном результате исследования на наличие антител к ВИЧ методом ИФА;</w:t>
      </w:r>
      <w:r>
        <w:br/>
      </w:r>
      <w:r>
        <w:rPr>
          <w:rFonts w:ascii="Times New Roman"/>
          <w:b w:val="false"/>
          <w:i w:val="false"/>
          <w:color w:val="000000"/>
          <w:sz w:val="28"/>
        </w:rPr>
        <w:t xml:space="preserve">
      </w:t>
      </w:r>
      <w:r>
        <w:rPr>
          <w:rFonts w:ascii="Times New Roman"/>
          <w:b w:val="false"/>
          <w:i w:val="false"/>
          <w:color w:val="000000"/>
          <w:sz w:val="28"/>
        </w:rPr>
        <w:t>действие 6 – медсестра услугодателя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7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3 – при первичном положительном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 xml:space="preserve">действие 8 – врач-лаборант, фельдшер-лаборант диагностической лаборатории Центра СПИД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 </w:t>
      </w:r>
      <w:r>
        <w:br/>
      </w:r>
      <w:r>
        <w:rPr>
          <w:rFonts w:ascii="Times New Roman"/>
          <w:b w:val="false"/>
          <w:i w:val="false"/>
          <w:color w:val="000000"/>
          <w:sz w:val="28"/>
        </w:rPr>
        <w:t xml:space="preserve">
      </w:t>
      </w:r>
      <w:r>
        <w:rPr>
          <w:rFonts w:ascii="Times New Roman"/>
          <w:b w:val="false"/>
          <w:i w:val="false"/>
          <w:color w:val="000000"/>
          <w:sz w:val="28"/>
        </w:rPr>
        <w:t xml:space="preserve">условие 4 – при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9 – медсестра услугодателя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10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5 – при повторном получении положительного результата ИФА; </w:t>
      </w:r>
      <w:r>
        <w:br/>
      </w:r>
      <w:r>
        <w:rPr>
          <w:rFonts w:ascii="Times New Roman"/>
          <w:b w:val="false"/>
          <w:i w:val="false"/>
          <w:color w:val="000000"/>
          <w:sz w:val="28"/>
        </w:rPr>
        <w:t xml:space="preserve">
      </w:t>
      </w:r>
      <w:r>
        <w:rPr>
          <w:rFonts w:ascii="Times New Roman"/>
          <w:b w:val="false"/>
          <w:i w:val="false"/>
          <w:color w:val="000000"/>
          <w:sz w:val="28"/>
        </w:rPr>
        <w:t>действие 11 – медсестра услугодателя проводит комиссионное взятие второй сыворотки крови для исследования, согласно Правилам.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12 – медсестра услугодателя осуществляет доставку образцов крови для исследования в диагностическую лабораторию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13 - врач-лаборант, фельдшер-лаборант диагностической лаборатории Центра СПИД проводит дополнительное исследование сыворотки крови на тест-системе другой производственной серии или другого производителя.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 xml:space="preserve">условие 6 – при отрицательном результате исследования на наличие антител к ВИЧ методом ИФА; </w:t>
      </w:r>
      <w:r>
        <w:br/>
      </w:r>
      <w:r>
        <w:rPr>
          <w:rFonts w:ascii="Times New Roman"/>
          <w:b w:val="false"/>
          <w:i w:val="false"/>
          <w:color w:val="000000"/>
          <w:sz w:val="28"/>
        </w:rPr>
        <w:t xml:space="preserve">
      </w:t>
      </w:r>
      <w:r>
        <w:rPr>
          <w:rFonts w:ascii="Times New Roman"/>
          <w:b w:val="false"/>
          <w:i w:val="false"/>
          <w:color w:val="000000"/>
          <w:sz w:val="28"/>
        </w:rPr>
        <w:t>действие 14 – медсестра услугодателя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15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условие 7 – при повторном получении положительного результата ИФА; </w:t>
      </w:r>
      <w:r>
        <w:br/>
      </w:r>
      <w:r>
        <w:rPr>
          <w:rFonts w:ascii="Times New Roman"/>
          <w:b w:val="false"/>
          <w:i w:val="false"/>
          <w:color w:val="000000"/>
          <w:sz w:val="28"/>
        </w:rPr>
        <w:t xml:space="preserve">
      </w:t>
      </w:r>
      <w:r>
        <w:rPr>
          <w:rFonts w:ascii="Times New Roman"/>
          <w:b w:val="false"/>
          <w:i w:val="false"/>
          <w:color w:val="000000"/>
          <w:sz w:val="28"/>
        </w:rPr>
        <w:t>действие 16 – врач-лаборант, фельдшер-лаборант диагностической лаборатории Центра СПИД производит доставку сыворотки крови в диагностическую лабораторию РЦ СПИД для переконтроля методом ИФА и ИБ, согласно Правилам. Длительность выполнения – не более 7 (семи)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действие 17 – специалист диагностической лаборатории РЦ СПИД проводит исследование методом ИФА и ИБ. Длительность выполнения – 2 (два) рабочих дня; </w:t>
      </w:r>
      <w:r>
        <w:br/>
      </w:r>
      <w:r>
        <w:rPr>
          <w:rFonts w:ascii="Times New Roman"/>
          <w:b w:val="false"/>
          <w:i w:val="false"/>
          <w:color w:val="000000"/>
          <w:sz w:val="28"/>
        </w:rPr>
        <w:t xml:space="preserve">
      </w:t>
      </w:r>
      <w:r>
        <w:rPr>
          <w:rFonts w:ascii="Times New Roman"/>
          <w:b w:val="false"/>
          <w:i w:val="false"/>
          <w:color w:val="000000"/>
          <w:sz w:val="28"/>
        </w:rPr>
        <w:t>действие 18 – специалист эпидемиологического отдела Центра СПИД получает результат из диагностической лаборатории РЦ СПИД. Длительность выполнения – не более 2 (двух) рабочих дней;</w:t>
      </w:r>
      <w:r>
        <w:br/>
      </w:r>
      <w:r>
        <w:rPr>
          <w:rFonts w:ascii="Times New Roman"/>
          <w:b w:val="false"/>
          <w:i w:val="false"/>
          <w:color w:val="000000"/>
          <w:sz w:val="28"/>
        </w:rPr>
        <w:t xml:space="preserve">
      </w:t>
      </w:r>
      <w:r>
        <w:rPr>
          <w:rFonts w:ascii="Times New Roman"/>
          <w:b w:val="false"/>
          <w:i w:val="false"/>
          <w:color w:val="000000"/>
          <w:sz w:val="28"/>
        </w:rPr>
        <w:t xml:space="preserve">условие 8 – при отрицательном результате исследования на наличие антител к ВИЧ; </w:t>
      </w:r>
      <w:r>
        <w:br/>
      </w:r>
      <w:r>
        <w:rPr>
          <w:rFonts w:ascii="Times New Roman"/>
          <w:b w:val="false"/>
          <w:i w:val="false"/>
          <w:color w:val="000000"/>
          <w:sz w:val="28"/>
        </w:rPr>
        <w:t xml:space="preserve">
      </w:t>
      </w:r>
      <w:r>
        <w:rPr>
          <w:rFonts w:ascii="Times New Roman"/>
          <w:b w:val="false"/>
          <w:i w:val="false"/>
          <w:color w:val="000000"/>
          <w:sz w:val="28"/>
        </w:rPr>
        <w:t>действие 19 – медсестра медицинской организации ПМСП забирает результаты исследований из диагностической лаборатории Центра СПИД.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действие 20 – специалист услугодателя проводит обязательное послетестовое консультирование с регистрацией в журнале ПСК и выдачу результата государственной услуги лично на руки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условие 9 – при положительном результате исследования на наличие антител к ВИЧ методом ИБ;</w:t>
      </w:r>
      <w:r>
        <w:br/>
      </w:r>
      <w:r>
        <w:rPr>
          <w:rFonts w:ascii="Times New Roman"/>
          <w:b w:val="false"/>
          <w:i w:val="false"/>
          <w:color w:val="000000"/>
          <w:sz w:val="28"/>
        </w:rPr>
        <w:t xml:space="preserve">
      </w:t>
      </w:r>
      <w:r>
        <w:rPr>
          <w:rFonts w:ascii="Times New Roman"/>
          <w:b w:val="false"/>
          <w:i w:val="false"/>
          <w:color w:val="000000"/>
          <w:sz w:val="28"/>
        </w:rPr>
        <w:t>действие 21 – врач-эпидемиолог, врач-инфекционист услугодателя проводит психосоциальное консультирование специалистами центра СПИД, которые разъясняют меры предосторожности, порядок предоставления медицинской помощи, административную и уголовную ответственность за заражение других лиц. Длительность выполнения – в течение 1 (одного) рабочего дня;</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 </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"Добровольное анонимное и </w:t>
            </w:r>
            <w:r>
              <w:br/>
            </w:r>
            <w:r>
              <w:rPr>
                <w:rFonts w:ascii="Times New Roman"/>
                <w:b w:val="false"/>
                <w:i w:val="false"/>
                <w:color w:val="000000"/>
                <w:sz w:val="20"/>
              </w:rPr>
              <w:t xml:space="preserve">обязательное конфиденциальное </w:t>
            </w:r>
            <w:r>
              <w:br/>
            </w:r>
            <w:r>
              <w:rPr>
                <w:rFonts w:ascii="Times New Roman"/>
                <w:b w:val="false"/>
                <w:i w:val="false"/>
                <w:color w:val="000000"/>
                <w:sz w:val="20"/>
              </w:rPr>
              <w:t xml:space="preserve">медицинское обследование на </w:t>
            </w:r>
            <w:r>
              <w:br/>
            </w:r>
            <w:r>
              <w:rPr>
                <w:rFonts w:ascii="Times New Roman"/>
                <w:b w:val="false"/>
                <w:i w:val="false"/>
                <w:color w:val="000000"/>
                <w:sz w:val="20"/>
              </w:rPr>
              <w:t>наличие ВИЧ-инфекции"</w:t>
            </w:r>
          </w:p>
        </w:tc>
      </w:tr>
    </w:tbl>
    <w:bookmarkStart w:name="z337" w:id="75"/>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75"/>
    <w:bookmarkStart w:name="z338" w:id="76"/>
    <w:p>
      <w:pPr>
        <w:spacing w:after="0"/>
        <w:ind w:left="0"/>
        <w:jc w:val="left"/>
      </w:pPr>
      <w:r>
        <w:rPr>
          <w:rFonts w:ascii="Times New Roman"/>
          <w:b/>
          <w:i w:val="false"/>
          <w:color w:val="000000"/>
        </w:rPr>
        <w:t xml:space="preserve">  при оказании государственной услуги через Центр СПИД</w:t>
      </w:r>
    </w:p>
    <w:bookmarkEnd w:id="76"/>
    <w:bookmarkStart w:name="z339"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743700" cy="1272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43700" cy="1272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721600" cy="1270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21600" cy="1270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79"/>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79"/>
    <w:bookmarkStart w:name="z342" w:id="80"/>
    <w:p>
      <w:pPr>
        <w:spacing w:after="0"/>
        <w:ind w:left="0"/>
        <w:jc w:val="left"/>
      </w:pPr>
      <w:r>
        <w:rPr>
          <w:rFonts w:ascii="Times New Roman"/>
          <w:b/>
          <w:i w:val="false"/>
          <w:color w:val="000000"/>
        </w:rPr>
        <w:t xml:space="preserve"> при оказании государственной при обращении в медицинскую организацию ПМСП</w:t>
      </w:r>
    </w:p>
    <w:bookmarkEnd w:id="80"/>
    <w:bookmarkStart w:name="z343"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1223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23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607300" cy="1262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07300" cy="1262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83"/>
    <w:p>
      <w:pPr>
        <w:spacing w:after="0"/>
        <w:ind w:left="0"/>
        <w:jc w:val="left"/>
      </w:pPr>
      <w:r>
        <w:rPr>
          <w:rFonts w:ascii="Times New Roman"/>
          <w:b/>
          <w:i w:val="false"/>
          <w:color w:val="000000"/>
        </w:rPr>
        <w:t xml:space="preserve"> Условные обозначения:</w:t>
      </w:r>
    </w:p>
    <w:bookmarkEnd w:id="83"/>
    <w:bookmarkStart w:name="z34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348" w:id="85"/>
    <w:p>
      <w:pPr>
        <w:spacing w:after="0"/>
        <w:ind w:left="0"/>
        <w:jc w:val="left"/>
      </w:pPr>
      <w:r>
        <w:rPr>
          <w:rFonts w:ascii="Times New Roman"/>
          <w:b/>
          <w:i w:val="false"/>
          <w:color w:val="000000"/>
        </w:rPr>
        <w:t xml:space="preserve"> Регламент государственной услуги "Выдача справки с противотуберкулезной организации"</w:t>
      </w:r>
    </w:p>
    <w:bookmarkEnd w:id="85"/>
    <w:bookmarkStart w:name="z349" w:id="86"/>
    <w:p>
      <w:pPr>
        <w:spacing w:after="0"/>
        <w:ind w:left="0"/>
        <w:jc w:val="left"/>
      </w:pPr>
      <w:r>
        <w:rPr>
          <w:rFonts w:ascii="Times New Roman"/>
          <w:b/>
          <w:i w:val="false"/>
          <w:color w:val="000000"/>
        </w:rPr>
        <w:t xml:space="preserve"> 1. Общие положения</w:t>
      </w:r>
    </w:p>
    <w:bookmarkEnd w:id="86"/>
    <w:bookmarkStart w:name="z350" w:id="87"/>
    <w:p>
      <w:pPr>
        <w:spacing w:after="0"/>
        <w:ind w:left="0"/>
        <w:jc w:val="both"/>
      </w:pPr>
      <w:r>
        <w:rPr>
          <w:rFonts w:ascii="Times New Roman"/>
          <w:b w:val="false"/>
          <w:i w:val="false"/>
          <w:color w:val="000000"/>
          <w:sz w:val="28"/>
        </w:rPr>
        <w:t>
      1. Услугодателем государственной услуги "Выдача справки с противотуберкулезной организации" (далее – государственная услуга) являются организации здравоохранения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с противотуберкулезной организации (далее – справка)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противотуберкулезной организации", утвержденному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 подписанная врачом-фтизиатром, заверенная личной врачебной печатью и печатью услугодателя, с регистрацией справки в журнале регистрации предоставления государственной услуги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Справка выдается после проверки в базе данных "Национальный регистр больных туберкулезом".</w:t>
      </w:r>
      <w:r>
        <w:br/>
      </w:r>
      <w:r>
        <w:rPr>
          <w:rFonts w:ascii="Times New Roman"/>
          <w:b w:val="false"/>
          <w:i w:val="false"/>
          <w:color w:val="000000"/>
          <w:sz w:val="28"/>
        </w:rPr>
        <w:t xml:space="preserve">
      </w:t>
      </w:r>
      <w:r>
        <w:rPr>
          <w:rFonts w:ascii="Times New Roman"/>
          <w:b w:val="false"/>
          <w:i w:val="false"/>
          <w:color w:val="000000"/>
          <w:sz w:val="28"/>
        </w:rPr>
        <w:t>Срок действия справки – 10 (десять) календарных дней.</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87"/>
    <w:bookmarkStart w:name="z356" w:id="8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8"/>
    <w:bookmarkStart w:name="z357" w:id="89"/>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обращение услугополучателя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 </w:t>
      </w:r>
    </w:p>
    <w:bookmarkEnd w:id="89"/>
    <w:bookmarkStart w:name="z804" w:id="90"/>
    <w:p>
      <w:pPr>
        <w:spacing w:after="0"/>
        <w:ind w:left="0"/>
        <w:jc w:val="both"/>
      </w:pPr>
      <w:r>
        <w:rPr>
          <w:rFonts w:ascii="Times New Roman"/>
          <w:b w:val="false"/>
          <w:i w:val="false"/>
          <w:color w:val="000000"/>
          <w:sz w:val="28"/>
        </w:rPr>
        <w:t>
      4-1. Основанием для отказа в оказании государственной услуги является:</w:t>
      </w:r>
    </w:p>
    <w:bookmarkEnd w:id="90"/>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0"/>
        <w:ind w:left="0"/>
        <w:jc w:val="left"/>
      </w:pPr>
      <w:r>
        <w:rPr>
          <w:rFonts w:ascii="Times New Roman"/>
          <w:b w:val="false"/>
          <w:i w:val="false"/>
          <w:color w:val="000000"/>
          <w:sz w:val="28"/>
        </w:rPr>
        <w:t xml:space="preserve">
      2) предоставление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и (или) документов с истекшим сроком действия.</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2 – проверка на наличие услугополучателя в базе данных "Национальный регистр больных туберкулезом".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действие 3 – запись в журнале регистрации предоставления государственных услуг.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4 – выдача подписанной врачом-фтизиатром, заверенной личной врачебной печатью и печатью услугодателя справки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пакета документов услугодателю – не более 60 (шестидесяти) минут.</w:t>
      </w:r>
      <w:r>
        <w:br/>
      </w:r>
      <w:r>
        <w:rPr>
          <w:rFonts w:ascii="Times New Roman"/>
          <w:b w:val="false"/>
          <w:i w:val="false"/>
          <w:color w:val="000000"/>
          <w:sz w:val="28"/>
        </w:rPr>
        <w:t xml:space="preserve">
      </w:t>
      </w:r>
      <w:r>
        <w:rPr>
          <w:rFonts w:ascii="Times New Roman"/>
          <w:b w:val="false"/>
          <w:i w:val="false"/>
          <w:color w:val="000000"/>
          <w:sz w:val="28"/>
        </w:rPr>
        <w:t xml:space="preserve">6. Результатом оказания государственной услуги по действию 1, указанному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является прием документов услугополучателя, что служит основанием для начала выполнения действия 2. Результатом действия 2, указанного в пункте 5 настоящего Регламента, является проверка в базе данных "Национальный регистр больных туберкулезом", что служит основанием для начала выполнения действия 3. Результатом действия 3, указанного в пункте 5 настоящего Регламента, является запись в журнале регистрации оказания государственной услуги, что служит основанием для начала действия 4. Результатом действия 4, указанного в пункте 5 настоящего Регламента, является выдача справки, подписанной врачом-фтизиатром, заверенной личной врачебной печатью и печатью услугодателя услугополучателю.</w:t>
      </w:r>
      <w:r>
        <w:br/>
      </w:r>
      <w:r>
        <w:rPr>
          <w:rFonts w:ascii="Times New Roman"/>
          <w:b w:val="false"/>
          <w:i w:val="false"/>
          <w:color w:val="000000"/>
          <w:sz w:val="28"/>
        </w:rPr>
        <w:t>
</w:t>
      </w:r>
    </w:p>
    <w:bookmarkStart w:name="z365" w:id="9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1"/>
    <w:bookmarkStart w:name="z366" w:id="92"/>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медицинский регистратор услугодателя;</w:t>
      </w:r>
      <w:r>
        <w:br/>
      </w:r>
      <w:r>
        <w:rPr>
          <w:rFonts w:ascii="Times New Roman"/>
          <w:b w:val="false"/>
          <w:i w:val="false"/>
          <w:color w:val="000000"/>
          <w:sz w:val="28"/>
        </w:rPr>
        <w:t xml:space="preserve">
      </w:t>
      </w:r>
      <w:r>
        <w:rPr>
          <w:rFonts w:ascii="Times New Roman"/>
          <w:b w:val="false"/>
          <w:i w:val="false"/>
          <w:color w:val="000000"/>
          <w:sz w:val="28"/>
        </w:rPr>
        <w:t>2) участковый врач-фтизиатр услугодателя.</w:t>
      </w:r>
      <w:r>
        <w:br/>
      </w:r>
      <w:r>
        <w:rPr>
          <w:rFonts w:ascii="Times New Roman"/>
          <w:b w:val="false"/>
          <w:i w:val="false"/>
          <w:color w:val="000000"/>
          <w:sz w:val="28"/>
        </w:rPr>
        <w:t xml:space="preserve">
      </w:t>
      </w:r>
      <w:r>
        <w:rPr>
          <w:rFonts w:ascii="Times New Roman"/>
          <w:b w:val="false"/>
          <w:i w:val="false"/>
          <w:color w:val="000000"/>
          <w:sz w:val="28"/>
        </w:rPr>
        <w:t>9.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действие 1 – медицинский регистратор услугодателя принимает документы у услугополучателя в соответствии с пунктом 9 стандарта.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 xml:space="preserve">действие 2 – участковый врач-фтизиатр услугодателя производит проверку на наличие услугополучателя в базе данных "Национальный регистр больных туберкулезом". Длительность выполнения – 20 (двадцать) минут; </w:t>
      </w:r>
      <w:r>
        <w:br/>
      </w:r>
      <w:r>
        <w:rPr>
          <w:rFonts w:ascii="Times New Roman"/>
          <w:b w:val="false"/>
          <w:i w:val="false"/>
          <w:color w:val="000000"/>
          <w:sz w:val="28"/>
        </w:rPr>
        <w:t xml:space="preserve">
      </w:t>
      </w:r>
      <w:r>
        <w:rPr>
          <w:rFonts w:ascii="Times New Roman"/>
          <w:b w:val="false"/>
          <w:i w:val="false"/>
          <w:color w:val="000000"/>
          <w:sz w:val="28"/>
        </w:rPr>
        <w:t>действие 3 – участковый врач-фтизиатр услугодателя производит запись в журнале регистрации предоставления государственных услуг.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4 – участковый врач-фтизиатр услугодателя подписывает справку, заверяет ее личной врачебной печатью и печатью услугодателя и выдает справку услугополучателю. Длительность выполнения – 20 (двадцать) минут.</w:t>
      </w:r>
      <w:r>
        <w:br/>
      </w:r>
      <w:r>
        <w:rPr>
          <w:rFonts w:ascii="Times New Roman"/>
          <w:b w:val="false"/>
          <w:i w:val="false"/>
          <w:color w:val="000000"/>
          <w:sz w:val="28"/>
        </w:rPr>
        <w:t xml:space="preserve">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 "Выдача справки</w:t>
            </w:r>
            <w:r>
              <w:br/>
            </w:r>
            <w:r>
              <w:rPr>
                <w:rFonts w:ascii="Times New Roman"/>
                <w:b w:val="false"/>
                <w:i w:val="false"/>
                <w:color w:val="000000"/>
                <w:sz w:val="20"/>
              </w:rPr>
              <w:t xml:space="preserve"> с туберкулезной организации"</w:t>
            </w:r>
          </w:p>
        </w:tc>
      </w:tr>
    </w:tbl>
    <w:bookmarkStart w:name="z376" w:id="93"/>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93"/>
    <w:bookmarkStart w:name="z37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95"/>
    <w:p>
      <w:pPr>
        <w:spacing w:after="0"/>
        <w:ind w:left="0"/>
        <w:jc w:val="left"/>
      </w:pPr>
      <w:r>
        <w:rPr>
          <w:rFonts w:ascii="Times New Roman"/>
          <w:b/>
          <w:i w:val="false"/>
          <w:color w:val="000000"/>
        </w:rPr>
        <w:t xml:space="preserve"> Условные обозначения:</w:t>
      </w:r>
    </w:p>
    <w:bookmarkEnd w:id="95"/>
    <w:bookmarkStart w:name="z379"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381" w:id="97"/>
    <w:p>
      <w:pPr>
        <w:spacing w:after="0"/>
        <w:ind w:left="0"/>
        <w:jc w:val="left"/>
      </w:pPr>
      <w:r>
        <w:rPr>
          <w:rFonts w:ascii="Times New Roman"/>
          <w:b/>
          <w:i w:val="false"/>
          <w:color w:val="000000"/>
        </w:rPr>
        <w:t xml:space="preserve"> Регламент государственной услуги "Выдача справки с психоневрологической организации"</w:t>
      </w:r>
    </w:p>
    <w:bookmarkEnd w:id="97"/>
    <w:bookmarkStart w:name="z382" w:id="98"/>
    <w:p>
      <w:pPr>
        <w:spacing w:after="0"/>
        <w:ind w:left="0"/>
        <w:jc w:val="left"/>
      </w:pPr>
      <w:r>
        <w:rPr>
          <w:rFonts w:ascii="Times New Roman"/>
          <w:b/>
          <w:i w:val="false"/>
          <w:color w:val="000000"/>
        </w:rPr>
        <w:t xml:space="preserve"> 1. Общие положения</w:t>
      </w:r>
    </w:p>
    <w:bookmarkEnd w:id="98"/>
    <w:bookmarkStart w:name="z383" w:id="99"/>
    <w:p>
      <w:pPr>
        <w:spacing w:after="0"/>
        <w:ind w:left="0"/>
        <w:jc w:val="both"/>
      </w:pPr>
      <w:r>
        <w:rPr>
          <w:rFonts w:ascii="Times New Roman"/>
          <w:b w:val="false"/>
          <w:i w:val="false"/>
          <w:color w:val="000000"/>
          <w:sz w:val="28"/>
        </w:rPr>
        <w:t>
      1. Услугодателем государственной услуги "Выдача справки с психоневрологической организации" (далее – государственная услуга) являются организации здравоохранения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услугодателя.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p>
    <w:bookmarkEnd w:id="99"/>
    <w:bookmarkStart w:name="z388" w:id="10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Результат оказания государственной услуги:</w:t>
      </w:r>
    </w:p>
    <w:bookmarkEnd w:id="100"/>
    <w:p>
      <w:pPr>
        <w:spacing w:after="0"/>
        <w:ind w:left="0"/>
        <w:jc w:val="both"/>
      </w:pPr>
      <w:r>
        <w:rPr>
          <w:rFonts w:ascii="Times New Roman"/>
          <w:b w:val="false"/>
          <w:i w:val="false"/>
          <w:color w:val="000000"/>
          <w:sz w:val="28"/>
        </w:rPr>
        <w:t>
      в Государственный корпорации – выдача справки о состоянии/не состоянии на диспансерном учете;</w:t>
      </w:r>
    </w:p>
    <w:p>
      <w:pPr>
        <w:spacing w:after="0"/>
        <w:ind w:left="0"/>
        <w:jc w:val="both"/>
      </w:pPr>
      <w:r>
        <w:rPr>
          <w:rFonts w:ascii="Times New Roman"/>
          <w:b w:val="false"/>
          <w:i w:val="false"/>
          <w:color w:val="000000"/>
          <w:sz w:val="28"/>
        </w:rPr>
        <w:t>
      в организациях здравоохранения – выдача справки врачом-психиатром о состоянии/не состоянии на диспансерном учете.</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психоневрологической организации", утвержденному приказом Министра здравоохранения и социального развития Республики Казахстан от 27 апреля 2015 года № 272 (зарегистрированным в Реестре государственной регистрации нормативных правовых актов за номером 11304) (далее – стандарт), подписанная врачом-психиатром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с психоневрологической организации",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государственной услуги: бумажная.</w:t>
      </w:r>
      <w:r>
        <w:br/>
      </w: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3" w:id="10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1"/>
    <w:bookmarkStart w:name="z394" w:id="102"/>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обращение услугополучателя (либо его представителя по доверенности) к услугодателю при наличии перечня документов, предусмотренного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2 – проверка на наличие услугополучателя в электронном регистре психиатрического учҰта больных.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3 – оформление справки.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4 – подписание справки.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5 – регистрация и выдача справки услугополучателю.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документов услугодателю – не более 3 (трех) часов.</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проверка в электронном регистре психиатрического учҰта больных, что служит основанием для начала выполнения действия 3. Результатом действия 3, указанного в пункте 5 настоящего Регламента, является оформление справки, что служит основанием для начала выполнения действия 4. Результатом действия 4, указанного в пункте 5 настоящего Регламента, является подписание справки, что служит основанием для начала выполнения действия 5. Результатом действия 5, указанного в пункте 5 настоящего Регламента, является регистрация и выдача справки услугополучателю.</w:t>
      </w:r>
    </w:p>
    <w:bookmarkEnd w:id="102"/>
    <w:bookmarkStart w:name="z403" w:id="10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3"/>
    <w:bookmarkStart w:name="z404" w:id="10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медицинский регистратор услугодателя;</w:t>
      </w:r>
      <w:r>
        <w:br/>
      </w:r>
      <w:r>
        <w:rPr>
          <w:rFonts w:ascii="Times New Roman"/>
          <w:b w:val="false"/>
          <w:i w:val="false"/>
          <w:color w:val="000000"/>
          <w:sz w:val="28"/>
        </w:rPr>
        <w:t xml:space="preserve">
      </w:t>
      </w:r>
      <w:r>
        <w:rPr>
          <w:rFonts w:ascii="Times New Roman"/>
          <w:b w:val="false"/>
          <w:i w:val="false"/>
          <w:color w:val="000000"/>
          <w:sz w:val="28"/>
        </w:rPr>
        <w:t>2) врач-психиатр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действие 1 – медицинский регистратор услугодателя принимает документы у услугополучателя (либо его представителя по доверенности) в соответствии с пунктом 9 стандарта.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2 - медицинский регистратор услугодателя проверяет наличие услугополучателя в электронном регистре психиатрического учҰта больных.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3 – медицинский регистратор услугодателя оформляет справку.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4 – врач-психиатр услугодателя подписывает справку и заверяет печатью.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5 – медицинский регистратор услугодателя регистрирует справку в журнале регистрации предоставления государственной услуги "Выдача справки с психоневрологической организации" и выдает справку, подписанную врачом-психиатром и медицинским регистратором, заверенную печатью врача и услугодателя услугополучателю. Длительность выполнения – 10 (десять) минут.</w:t>
      </w:r>
    </w:p>
    <w:bookmarkEnd w:id="104"/>
    <w:bookmarkStart w:name="z413" w:id="10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05"/>
    <w:p>
      <w:pPr>
        <w:spacing w:after="0"/>
        <w:ind w:left="0"/>
        <w:jc w:val="both"/>
      </w:pPr>
      <w:r>
        <w:rPr>
          <w:rFonts w:ascii="Times New Roman"/>
          <w:b w:val="false"/>
          <w:i w:val="false"/>
          <w:color w:val="ff0000"/>
          <w:sz w:val="28"/>
        </w:rPr>
        <w:t xml:space="preserve">
      Сноска. Глава 4 - в редакции постановления Восточно-Казахстанского областного акимата от 12.12.2017 </w:t>
      </w:r>
      <w:r>
        <w:rPr>
          <w:rFonts w:ascii="Times New Roman"/>
          <w:b w:val="false"/>
          <w:i w:val="false"/>
          <w:color w:val="ff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4" w:id="106"/>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Порядок обращения и последовательности процедур (действий) услугодателя и услугополучателя при получении государственной услуги через Государственную корпорацию:</w:t>
      </w:r>
    </w:p>
    <w:bookmarkEnd w:id="106"/>
    <w:p>
      <w:pPr>
        <w:spacing w:after="0"/>
        <w:ind w:left="0"/>
        <w:jc w:val="both"/>
      </w:pPr>
      <w:r>
        <w:rPr>
          <w:rFonts w:ascii="Times New Roman"/>
          <w:b w:val="false"/>
          <w:i w:val="false"/>
          <w:color w:val="000000"/>
          <w:sz w:val="28"/>
        </w:rPr>
        <w:t>
      услугополучатель (либо его представитель по доверенности) для получения государственной услуги обращается в Государственную корпорацию и представляет документы, предусмотренные пунктом 9 стандарта.</w:t>
      </w:r>
    </w:p>
    <w:p>
      <w:pPr>
        <w:spacing w:after="0"/>
        <w:ind w:left="0"/>
        <w:jc w:val="both"/>
      </w:pPr>
      <w:r>
        <w:rPr>
          <w:rFonts w:ascii="Times New Roman"/>
          <w:b w:val="false"/>
          <w:i w:val="false"/>
          <w:color w:val="000000"/>
          <w:sz w:val="28"/>
        </w:rPr>
        <w:t>
      Длительность обработки запроса услугополучателя – 20 (двадцать) минут.</w:t>
      </w:r>
    </w:p>
    <w:p>
      <w:pPr>
        <w:spacing w:after="0"/>
        <w:ind w:left="0"/>
        <w:jc w:val="both"/>
      </w:pPr>
      <w:r>
        <w:rPr>
          <w:rFonts w:ascii="Times New Roman"/>
          <w:b w:val="false"/>
          <w:i w:val="false"/>
          <w:color w:val="000000"/>
          <w:sz w:val="28"/>
        </w:rPr>
        <w:t>
      Порядок подготовки и направления запроса услугодателю:</w:t>
      </w:r>
    </w:p>
    <w:p>
      <w:pPr>
        <w:spacing w:after="0"/>
        <w:ind w:left="0"/>
        <w:jc w:val="both"/>
      </w:pPr>
      <w:r>
        <w:rPr>
          <w:rFonts w:ascii="Times New Roman"/>
          <w:b w:val="false"/>
          <w:i w:val="false"/>
          <w:color w:val="000000"/>
          <w:sz w:val="28"/>
        </w:rPr>
        <w:t xml:space="preserve">
      1) работник Государственной корпорации осуществляет прием и регистрацию документов услугополучателя. Подтверждением принятия является расписка о приеме соответствующих документов. </w:t>
      </w:r>
    </w:p>
    <w:p>
      <w:pPr>
        <w:spacing w:after="0"/>
        <w:ind w:left="0"/>
        <w:jc w:val="both"/>
      </w:pPr>
      <w:r>
        <w:rPr>
          <w:rFonts w:ascii="Times New Roman"/>
          <w:b w:val="false"/>
          <w:i w:val="false"/>
          <w:color w:val="000000"/>
          <w:sz w:val="28"/>
        </w:rPr>
        <w:t>
      Государственная корпорация отказывает в приеме документов в случае предоставления услугополучателем неполного пакета документов, указанных в пункте 9 стандарта;</w:t>
      </w:r>
    </w:p>
    <w:p>
      <w:pPr>
        <w:spacing w:after="0"/>
        <w:ind w:left="0"/>
        <w:jc w:val="both"/>
      </w:pPr>
      <w:r>
        <w:rPr>
          <w:rFonts w:ascii="Times New Roman"/>
          <w:b w:val="false"/>
          <w:i w:val="false"/>
          <w:color w:val="000000"/>
          <w:sz w:val="28"/>
        </w:rPr>
        <w:t>
      2) принятые документы от услугополучателя поступают в накопительный сектор;</w:t>
      </w:r>
    </w:p>
    <w:p>
      <w:pPr>
        <w:spacing w:after="0"/>
        <w:ind w:left="0"/>
        <w:jc w:val="both"/>
      </w:pPr>
      <w:r>
        <w:rPr>
          <w:rFonts w:ascii="Times New Roman"/>
          <w:b w:val="false"/>
          <w:i w:val="false"/>
          <w:color w:val="000000"/>
          <w:sz w:val="28"/>
        </w:rPr>
        <w:t>
      3) поступившие в накопительный сектор документы формируются по направлениям, фиксируются в информационной системе "Интегрированная информационная система для Государственной корпорации" (далее – ИИС Государственная корпорация) путем сканирования штрих-кода на расписке;</w:t>
      </w:r>
    </w:p>
    <w:p>
      <w:pPr>
        <w:spacing w:after="0"/>
        <w:ind w:left="0"/>
        <w:jc w:val="both"/>
      </w:pPr>
      <w:r>
        <w:rPr>
          <w:rFonts w:ascii="Times New Roman"/>
          <w:b w:val="false"/>
          <w:i w:val="false"/>
          <w:color w:val="000000"/>
          <w:sz w:val="28"/>
        </w:rPr>
        <w:t>
      4) накопительный сектор передает документы курьеру;</w:t>
      </w:r>
    </w:p>
    <w:p>
      <w:pPr>
        <w:spacing w:after="0"/>
        <w:ind w:left="0"/>
        <w:jc w:val="both"/>
      </w:pPr>
      <w:r>
        <w:rPr>
          <w:rFonts w:ascii="Times New Roman"/>
          <w:b w:val="false"/>
          <w:i w:val="false"/>
          <w:color w:val="000000"/>
          <w:sz w:val="28"/>
        </w:rPr>
        <w:t>
      5) курьер осуществляет передачу документов  услугодателю.</w:t>
      </w:r>
    </w:p>
    <w:p>
      <w:pPr>
        <w:spacing w:after="0"/>
        <w:ind w:left="0"/>
        <w:jc w:val="both"/>
      </w:pPr>
      <w:r>
        <w:rPr>
          <w:rFonts w:ascii="Times New Roman"/>
          <w:b w:val="false"/>
          <w:i w:val="false"/>
          <w:color w:val="000000"/>
          <w:sz w:val="28"/>
        </w:rPr>
        <w:t>
      Структурные подразделения или должностные лица, уполномоченные направлять запрос услугодателю:</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w:t>
      </w:r>
    </w:p>
    <w:p>
      <w:pPr>
        <w:spacing w:after="0"/>
        <w:ind w:left="0"/>
        <w:jc w:val="both"/>
      </w:pPr>
      <w:r>
        <w:rPr>
          <w:rFonts w:ascii="Times New Roman"/>
          <w:b w:val="false"/>
          <w:i w:val="false"/>
          <w:color w:val="000000"/>
          <w:sz w:val="28"/>
        </w:rPr>
        <w:t>
      1) услугополучатель приходит в Государственную корпорацию в указанный срок согласно выданной расписке;</w:t>
      </w:r>
    </w:p>
    <w:p>
      <w:pPr>
        <w:spacing w:after="0"/>
        <w:ind w:left="0"/>
        <w:jc w:val="both"/>
      </w:pPr>
      <w:r>
        <w:rPr>
          <w:rFonts w:ascii="Times New Roman"/>
          <w:b w:val="false"/>
          <w:i w:val="false"/>
          <w:color w:val="000000"/>
          <w:sz w:val="28"/>
        </w:rPr>
        <w:t>
      2) работник Государственной корпорации на основании расписки выдает услугополучателю результат оказания государственной услуги на бумажном носителе.</w:t>
      </w:r>
    </w:p>
    <w:p>
      <w:pPr>
        <w:spacing w:after="0"/>
        <w:ind w:left="0"/>
        <w:jc w:val="both"/>
      </w:pPr>
      <w:r>
        <w:rPr>
          <w:rFonts w:ascii="Times New Roman"/>
          <w:b w:val="false"/>
          <w:i w:val="false"/>
          <w:color w:val="000000"/>
          <w:sz w:val="28"/>
        </w:rPr>
        <w:t xml:space="preserve">
      Срок оказания государственной услуги с момента сдачи услугополучателем документов – не более 3 (трех) часов. </w:t>
      </w:r>
    </w:p>
    <w:p>
      <w:pPr>
        <w:spacing w:after="0"/>
        <w:ind w:left="0"/>
        <w:jc w:val="left"/>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 xml:space="preserve">услуги "Выдача справки </w:t>
            </w:r>
            <w:r>
              <w:br/>
            </w:r>
            <w:r>
              <w:rPr>
                <w:rFonts w:ascii="Times New Roman"/>
                <w:b w:val="false"/>
                <w:i w:val="false"/>
                <w:color w:val="000000"/>
                <w:sz w:val="20"/>
              </w:rPr>
              <w:t xml:space="preserve">с психоневрологической </w:t>
            </w:r>
            <w:r>
              <w:br/>
            </w:r>
            <w:r>
              <w:rPr>
                <w:rFonts w:ascii="Times New Roman"/>
                <w:b w:val="false"/>
                <w:i w:val="false"/>
                <w:color w:val="000000"/>
                <w:sz w:val="20"/>
              </w:rPr>
              <w:t>организации"</w:t>
            </w:r>
          </w:p>
        </w:tc>
      </w:tr>
    </w:tbl>
    <w:p>
      <w:pPr>
        <w:spacing w:after="0"/>
        <w:ind w:left="0"/>
        <w:jc w:val="both"/>
      </w:pPr>
      <w:r>
        <w:rPr>
          <w:rFonts w:ascii="Times New Roman"/>
          <w:b w:val="false"/>
          <w:i w:val="false"/>
          <w:color w:val="ff0000"/>
          <w:sz w:val="28"/>
        </w:rPr>
        <w:t xml:space="preserve">
      Сноска. Приложение - в редакции постановления Восточно-Казахстанского областного акимата от 12.12.2017 </w:t>
      </w:r>
      <w:r>
        <w:rPr>
          <w:rFonts w:ascii="Times New Roman"/>
          <w:b w:val="false"/>
          <w:i w:val="false"/>
          <w:color w:val="ff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Справочник бизнес-процессов оказания государственной услуги 1) при оказании государственной услуги через услугодателя</w:t>
      </w:r>
    </w:p>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при оказании государственной услуги через Государственной корпорации</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7" w:id="107"/>
    <w:p>
      <w:pPr>
        <w:spacing w:after="0"/>
        <w:ind w:left="0"/>
        <w:jc w:val="left"/>
      </w:pPr>
      <w:r>
        <w:rPr>
          <w:rFonts w:ascii="Times New Roman"/>
          <w:b/>
          <w:i w:val="false"/>
          <w:color w:val="000000"/>
        </w:rPr>
        <w:t xml:space="preserve"> Условные обозначения:</w:t>
      </w:r>
    </w:p>
    <w:bookmarkEnd w:id="107"/>
    <w:bookmarkStart w:name="z43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 xml:space="preserve">Восточно-Казахстанского </w:t>
            </w:r>
            <w:r>
              <w:br/>
            </w:r>
            <w:r>
              <w:rPr>
                <w:rFonts w:ascii="Times New Roman"/>
                <w:b w:val="false"/>
                <w:i w:val="false"/>
                <w:color w:val="000000"/>
                <w:sz w:val="20"/>
              </w:rPr>
              <w:t xml:space="preserve">областного акимата </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440" w:id="109"/>
    <w:p>
      <w:pPr>
        <w:spacing w:after="0"/>
        <w:ind w:left="0"/>
        <w:jc w:val="left"/>
      </w:pPr>
      <w:r>
        <w:rPr>
          <w:rFonts w:ascii="Times New Roman"/>
          <w:b/>
          <w:i w:val="false"/>
          <w:color w:val="000000"/>
        </w:rPr>
        <w:t xml:space="preserve"> Регламент государственной услуги "Выдача справки с наркологической организации"</w:t>
      </w:r>
    </w:p>
    <w:bookmarkEnd w:id="109"/>
    <w:bookmarkStart w:name="z441" w:id="110"/>
    <w:p>
      <w:pPr>
        <w:spacing w:after="0"/>
        <w:ind w:left="0"/>
        <w:jc w:val="left"/>
      </w:pPr>
      <w:r>
        <w:rPr>
          <w:rFonts w:ascii="Times New Roman"/>
          <w:b/>
          <w:i w:val="false"/>
          <w:color w:val="000000"/>
        </w:rPr>
        <w:t xml:space="preserve"> 1. Общие положения</w:t>
      </w:r>
    </w:p>
    <w:bookmarkEnd w:id="110"/>
    <w:bookmarkStart w:name="z442" w:id="111"/>
    <w:p>
      <w:pPr>
        <w:spacing w:after="0"/>
        <w:ind w:left="0"/>
        <w:jc w:val="both"/>
      </w:pPr>
      <w:r>
        <w:rPr>
          <w:rFonts w:ascii="Times New Roman"/>
          <w:b w:val="false"/>
          <w:i w:val="false"/>
          <w:color w:val="000000"/>
          <w:sz w:val="28"/>
        </w:rPr>
        <w:t>
      1. Услугодателем государственной услуги "Выдача справки с наркологической организации" (далее – государственная услуга) являются организации здравоохранения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услугодателя.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p>
    <w:bookmarkEnd w:id="111"/>
    <w:bookmarkStart w:name="z447" w:id="11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Результат оказания государственной услуги:</w:t>
      </w:r>
    </w:p>
    <w:bookmarkEnd w:id="112"/>
    <w:p>
      <w:pPr>
        <w:spacing w:after="0"/>
        <w:ind w:left="0"/>
        <w:jc w:val="both"/>
      </w:pPr>
      <w:r>
        <w:rPr>
          <w:rFonts w:ascii="Times New Roman"/>
          <w:b w:val="false"/>
          <w:i w:val="false"/>
          <w:color w:val="000000"/>
          <w:sz w:val="28"/>
        </w:rPr>
        <w:t xml:space="preserve">
      в Государственной корпорации – выдача справки о состоянии/не состоянии на диспансерном учете; </w:t>
      </w:r>
    </w:p>
    <w:p>
      <w:pPr>
        <w:spacing w:after="0"/>
        <w:ind w:left="0"/>
        <w:jc w:val="both"/>
      </w:pPr>
      <w:r>
        <w:rPr>
          <w:rFonts w:ascii="Times New Roman"/>
          <w:b w:val="false"/>
          <w:i w:val="false"/>
          <w:color w:val="000000"/>
          <w:sz w:val="28"/>
        </w:rPr>
        <w:t>
      в организациях здравоохранения – выдача справки врачом-наркологом о состоянии/не состоянии на диспансерном учете.</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Справка выдается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с наркологической организации", утвержденному приказом Министра здравоохранения и социального развития Республики Казахстан от 27 апреля 2015 года № 272 (зарегистрированным в Реестре государственной регистрации нормативных правовых актов за номером 11304) (далее – стандарт), подписанная врачом-наркологом и медицинским регистратором, выдавшими справку, и заверенная печатью врача и услугодателя, с регистрацией справки в журнале регистрации предоставления государственной услуги "Выдача справки с наркологической организации" согласно приложению 2 к стандарту.</w:t>
      </w:r>
      <w:r>
        <w:br/>
      </w:r>
      <w:r>
        <w:rPr>
          <w:rFonts w:ascii="Times New Roman"/>
          <w:b w:val="false"/>
          <w:i w:val="false"/>
          <w:color w:val="000000"/>
          <w:sz w:val="28"/>
        </w:rPr>
        <w:t>
</w:t>
      </w:r>
    </w:p>
    <w:bookmarkStart w:name="z451" w:id="113"/>
    <w:p>
      <w:pPr>
        <w:spacing w:after="0"/>
        <w:ind w:left="0"/>
        <w:jc w:val="both"/>
      </w:pPr>
      <w:r>
        <w:rPr>
          <w:rFonts w:ascii="Times New Roman"/>
          <w:b w:val="false"/>
          <w:i w:val="false"/>
          <w:color w:val="000000"/>
          <w:sz w:val="28"/>
        </w:rPr>
        <w:t>
      Форма предоставления государственной услуги: бумажная.</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2" w:id="11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14"/>
    <w:bookmarkStart w:name="z453" w:id="115"/>
    <w:p>
      <w:pPr>
        <w:spacing w:after="0"/>
        <w:ind w:left="0"/>
        <w:jc w:val="both"/>
      </w:pPr>
      <w:r>
        <w:rPr>
          <w:rFonts w:ascii="Times New Roman"/>
          <w:b w:val="false"/>
          <w:i w:val="false"/>
          <w:color w:val="000000"/>
          <w:sz w:val="28"/>
        </w:rPr>
        <w:t>
      4. Основанием для начала действий по оказанию государственной услуги является обращение услугополучателя (либо его представителя по доверенности) к услугодателю при наличии документов, предусмотренного пунктом 9 стандарта.</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2 – проверка на наличие услугополучателя в электронном регистре диспансерных больных.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3 – оформление справки.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4 – подписание справки.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5 – регистрация и выдача справки услугополучателю.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документов услугодателю – не более 3 (трех) часов.</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проверка в электронном регистре диспансерных больных, что служит основанием для начала выполнения действия 3. Результатом действия 3, указанного в пункте 5 настоящего Регламента, является оформление справки, что служит основанием для начала выполнения действия 4. Результатом действия 4, указанного в пункте 5 настоящего Регламента, является подписание справки, что служит основанием для начала выполнения действия 5. Результатом действия 5, указанного в пункте 5 настоящего Регламента, является регистрация и выдача справки услугополучателю.</w:t>
      </w:r>
    </w:p>
    <w:bookmarkEnd w:id="115"/>
    <w:bookmarkStart w:name="z462" w:id="11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6"/>
    <w:bookmarkStart w:name="z463" w:id="11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медицинский регистратор услугодателя;</w:t>
      </w:r>
      <w:r>
        <w:br/>
      </w:r>
      <w:r>
        <w:rPr>
          <w:rFonts w:ascii="Times New Roman"/>
          <w:b w:val="false"/>
          <w:i w:val="false"/>
          <w:color w:val="000000"/>
          <w:sz w:val="28"/>
        </w:rPr>
        <w:t xml:space="preserve">
      </w:t>
      </w:r>
      <w:r>
        <w:rPr>
          <w:rFonts w:ascii="Times New Roman"/>
          <w:b w:val="false"/>
          <w:i w:val="false"/>
          <w:color w:val="000000"/>
          <w:sz w:val="28"/>
        </w:rPr>
        <w:t>2) врач-нарколог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действие 1 – медицинский регистратор услугодателя принимает документы у услугополучателя.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2 – медицинский регистратор услугодателя проверяет наличие услугополучателя в электронном регистре диспансерных больных.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3 – медицинский регистратор услугодателя оформляет справку и передает ее врачу-наркологу на подпись. Длительность выполнения – 5 (пять) минут;</w:t>
      </w:r>
      <w:r>
        <w:br/>
      </w:r>
      <w:r>
        <w:rPr>
          <w:rFonts w:ascii="Times New Roman"/>
          <w:b w:val="false"/>
          <w:i w:val="false"/>
          <w:color w:val="000000"/>
          <w:sz w:val="28"/>
        </w:rPr>
        <w:t xml:space="preserve">
      </w:t>
      </w:r>
      <w:r>
        <w:rPr>
          <w:rFonts w:ascii="Times New Roman"/>
          <w:b w:val="false"/>
          <w:i w:val="false"/>
          <w:color w:val="000000"/>
          <w:sz w:val="28"/>
        </w:rPr>
        <w:t>действие 4 – врач-нарколог услугодателя подписывает справку и заверяет печатью. Длительность выполнения – 10 (десять) минут;</w:t>
      </w:r>
      <w:r>
        <w:br/>
      </w:r>
      <w:r>
        <w:rPr>
          <w:rFonts w:ascii="Times New Roman"/>
          <w:b w:val="false"/>
          <w:i w:val="false"/>
          <w:color w:val="000000"/>
          <w:sz w:val="28"/>
        </w:rPr>
        <w:t xml:space="preserve">
      </w:t>
      </w:r>
      <w:r>
        <w:rPr>
          <w:rFonts w:ascii="Times New Roman"/>
          <w:b w:val="false"/>
          <w:i w:val="false"/>
          <w:color w:val="000000"/>
          <w:sz w:val="28"/>
        </w:rPr>
        <w:t>действие 5 – медицинский регистратор услугодателя регистрирует справку в журнале регистрации предоставления государственной услуги "Выдача справки с наркологической организации", выдает справку подписанную врачом-наркологом и медицинским регистратором и заверенную печатью врача и услугодателя услугополучателю. Длительность выполнения – 10 (десять) минут.</w:t>
      </w:r>
    </w:p>
    <w:bookmarkEnd w:id="117"/>
    <w:bookmarkStart w:name="z472" w:id="118"/>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18"/>
    <w:p>
      <w:pPr>
        <w:spacing w:after="0"/>
        <w:ind w:left="0"/>
        <w:jc w:val="both"/>
      </w:pPr>
      <w:r>
        <w:rPr>
          <w:rFonts w:ascii="Times New Roman"/>
          <w:b w:val="false"/>
          <w:i w:val="false"/>
          <w:color w:val="ff0000"/>
          <w:sz w:val="28"/>
        </w:rPr>
        <w:t xml:space="preserve">
      Сноска. Глава 4 - в редакции постановления Восточно-Казахстанского областного акимата от 12.12.2017 </w:t>
      </w:r>
      <w:r>
        <w:rPr>
          <w:rFonts w:ascii="Times New Roman"/>
          <w:b w:val="false"/>
          <w:i w:val="false"/>
          <w:color w:val="ff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3" w:id="119"/>
    <w:p>
      <w:pPr>
        <w:spacing w:after="0"/>
        <w:ind w:left="0"/>
        <w:jc w:val="both"/>
      </w:pPr>
      <w:r>
        <w:rPr>
          <w:rFonts w:ascii="Times New Roman"/>
          <w:b w:val="false"/>
          <w:i w:val="false"/>
          <w:color w:val="000000"/>
          <w:sz w:val="28"/>
        </w:rPr>
        <w:t>
      9 Порядок обращения и последовательности процедур (действий) услугодателя и услугополучателя при получении государственной услуги через Государственную корпорацию:</w:t>
      </w:r>
    </w:p>
    <w:bookmarkEnd w:id="119"/>
    <w:p>
      <w:pPr>
        <w:spacing w:after="0"/>
        <w:ind w:left="0"/>
        <w:jc w:val="both"/>
      </w:pPr>
      <w:r>
        <w:rPr>
          <w:rFonts w:ascii="Times New Roman"/>
          <w:b w:val="false"/>
          <w:i w:val="false"/>
          <w:color w:val="000000"/>
          <w:sz w:val="28"/>
        </w:rPr>
        <w:t xml:space="preserve">
      Услугополучатель (либо его представитель по доверенности) для получения государственной услуги обращается в Государственную корпорацию и представляет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Длительность обработки запроса услугополучателя – 20 (двадцать) минут.</w:t>
      </w:r>
    </w:p>
    <w:p>
      <w:pPr>
        <w:spacing w:after="0"/>
        <w:ind w:left="0"/>
        <w:jc w:val="both"/>
      </w:pPr>
      <w:r>
        <w:rPr>
          <w:rFonts w:ascii="Times New Roman"/>
          <w:b w:val="false"/>
          <w:i w:val="false"/>
          <w:color w:val="000000"/>
          <w:sz w:val="28"/>
        </w:rPr>
        <w:t>
      Порядок подготовки и направления запроса услугодателю:</w:t>
      </w:r>
    </w:p>
    <w:p>
      <w:pPr>
        <w:spacing w:after="0"/>
        <w:ind w:left="0"/>
        <w:jc w:val="both"/>
      </w:pPr>
      <w:r>
        <w:rPr>
          <w:rFonts w:ascii="Times New Roman"/>
          <w:b w:val="false"/>
          <w:i w:val="false"/>
          <w:color w:val="000000"/>
          <w:sz w:val="28"/>
        </w:rPr>
        <w:t xml:space="preserve">
      1) работник Государственной корпорации осуществляет прием и регистрацию документов услугополучателя. Подтверждением принятия является расписка о приеме соответствующих документов. </w:t>
      </w:r>
    </w:p>
    <w:p>
      <w:pPr>
        <w:spacing w:after="0"/>
        <w:ind w:left="0"/>
        <w:jc w:val="both"/>
      </w:pPr>
      <w:r>
        <w:rPr>
          <w:rFonts w:ascii="Times New Roman"/>
          <w:b w:val="false"/>
          <w:i w:val="false"/>
          <w:color w:val="000000"/>
          <w:sz w:val="28"/>
        </w:rPr>
        <w:t>
      Государственная корпорация отказывает в приеме документов в случае предоставления услугополучателем неполного пакета документов, указанных в пункте 9 стандарта;</w:t>
      </w:r>
    </w:p>
    <w:p>
      <w:pPr>
        <w:spacing w:after="0"/>
        <w:ind w:left="0"/>
        <w:jc w:val="both"/>
      </w:pPr>
      <w:r>
        <w:rPr>
          <w:rFonts w:ascii="Times New Roman"/>
          <w:b w:val="false"/>
          <w:i w:val="false"/>
          <w:color w:val="000000"/>
          <w:sz w:val="28"/>
        </w:rPr>
        <w:t>
      2) принятые документы от услугополучателя поступают в накопительный сектор;</w:t>
      </w:r>
    </w:p>
    <w:p>
      <w:pPr>
        <w:spacing w:after="0"/>
        <w:ind w:left="0"/>
        <w:jc w:val="both"/>
      </w:pPr>
      <w:r>
        <w:rPr>
          <w:rFonts w:ascii="Times New Roman"/>
          <w:b w:val="false"/>
          <w:i w:val="false"/>
          <w:color w:val="000000"/>
          <w:sz w:val="28"/>
        </w:rPr>
        <w:t>
      3) поступившие в накопительный сектор документы формируются по направлениям, фиксируются в информационной системе "Интегрированная информационная система для Государственной корпорации" (далее – ИИС Государственная корпорация) путем сканирования штрих-кода на расписке;</w:t>
      </w:r>
    </w:p>
    <w:p>
      <w:pPr>
        <w:spacing w:after="0"/>
        <w:ind w:left="0"/>
        <w:jc w:val="both"/>
      </w:pPr>
      <w:r>
        <w:rPr>
          <w:rFonts w:ascii="Times New Roman"/>
          <w:b w:val="false"/>
          <w:i w:val="false"/>
          <w:color w:val="000000"/>
          <w:sz w:val="28"/>
        </w:rPr>
        <w:t>
      4) накопительный сектор передает документы курьеру;</w:t>
      </w:r>
    </w:p>
    <w:p>
      <w:pPr>
        <w:spacing w:after="0"/>
        <w:ind w:left="0"/>
        <w:jc w:val="both"/>
      </w:pPr>
      <w:r>
        <w:rPr>
          <w:rFonts w:ascii="Times New Roman"/>
          <w:b w:val="false"/>
          <w:i w:val="false"/>
          <w:color w:val="000000"/>
          <w:sz w:val="28"/>
        </w:rPr>
        <w:t>
      5) курьер осуществляет передачу документов услугодателю.</w:t>
      </w:r>
    </w:p>
    <w:p>
      <w:pPr>
        <w:spacing w:after="0"/>
        <w:ind w:left="0"/>
        <w:jc w:val="both"/>
      </w:pPr>
      <w:r>
        <w:rPr>
          <w:rFonts w:ascii="Times New Roman"/>
          <w:b w:val="false"/>
          <w:i w:val="false"/>
          <w:color w:val="000000"/>
          <w:sz w:val="28"/>
        </w:rPr>
        <w:t>
      Структурные подразделения или должностные лица, уполномоченные направлять запрос услугодателю:</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его длительность:</w:t>
      </w:r>
    </w:p>
    <w:p>
      <w:pPr>
        <w:spacing w:after="0"/>
        <w:ind w:left="0"/>
        <w:jc w:val="both"/>
      </w:pPr>
      <w:r>
        <w:rPr>
          <w:rFonts w:ascii="Times New Roman"/>
          <w:b w:val="false"/>
          <w:i w:val="false"/>
          <w:color w:val="000000"/>
          <w:sz w:val="28"/>
        </w:rPr>
        <w:t>
      1) услугополучатель приходит в Государственную корпорацию в указанный срок согласно выданной расписке;</w:t>
      </w:r>
    </w:p>
    <w:p>
      <w:pPr>
        <w:spacing w:after="0"/>
        <w:ind w:left="0"/>
        <w:jc w:val="both"/>
      </w:pPr>
      <w:r>
        <w:rPr>
          <w:rFonts w:ascii="Times New Roman"/>
          <w:b w:val="false"/>
          <w:i w:val="false"/>
          <w:color w:val="000000"/>
          <w:sz w:val="28"/>
        </w:rPr>
        <w:t>
      2) работник Государственной корпорации на основании расписки выдает услугополучателю результат оказания государственной услуги на бумажном носителе.</w:t>
      </w:r>
    </w:p>
    <w:p>
      <w:pPr>
        <w:spacing w:after="0"/>
        <w:ind w:left="0"/>
        <w:jc w:val="both"/>
      </w:pPr>
      <w:r>
        <w:rPr>
          <w:rFonts w:ascii="Times New Roman"/>
          <w:b w:val="false"/>
          <w:i w:val="false"/>
          <w:color w:val="000000"/>
          <w:sz w:val="28"/>
        </w:rPr>
        <w:t xml:space="preserve">
      Срок оказания государственной услуги с момента сдачи услугополучателем документов – не более 3 (трех) часов. </w:t>
      </w:r>
    </w:p>
    <w:bookmarkStart w:name="z489" w:id="120"/>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оказание государственных услуг, а также описание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r>
        <w:rPr>
          <w:rFonts w:ascii="Times New Roman"/>
          <w:b w:val="false"/>
          <w:i w:val="false"/>
          <w:color w:val="000000"/>
          <w:sz w:val="28"/>
        </w:rPr>
        <w:t>.</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 xml:space="preserve">услуги "Выдача справки </w:t>
            </w:r>
            <w:r>
              <w:br/>
            </w:r>
            <w:r>
              <w:rPr>
                <w:rFonts w:ascii="Times New Roman"/>
                <w:b w:val="false"/>
                <w:i w:val="false"/>
                <w:color w:val="000000"/>
                <w:sz w:val="20"/>
              </w:rPr>
              <w:t>с наркологической организации"</w:t>
            </w:r>
          </w:p>
        </w:tc>
      </w:tr>
    </w:tbl>
    <w:bookmarkStart w:name="z497" w:id="121"/>
    <w:p>
      <w:pPr>
        <w:spacing w:after="0"/>
        <w:ind w:left="0"/>
        <w:jc w:val="both"/>
      </w:pPr>
      <w:r>
        <w:rPr>
          <w:rFonts w:ascii="Times New Roman"/>
          <w:b w:val="false"/>
          <w:i w:val="false"/>
          <w:color w:val="ff0000"/>
          <w:sz w:val="28"/>
        </w:rPr>
        <w:t xml:space="preserve">
      Сноска. Приложение - в редакции постановления Восточно-Казахстанского областного акимата от 12.12.2017 </w:t>
      </w:r>
      <w:r>
        <w:rPr>
          <w:rFonts w:ascii="Times New Roman"/>
          <w:b w:val="false"/>
          <w:i w:val="false"/>
          <w:color w:val="ff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21"/>
    <w:p>
      <w:pPr>
        <w:spacing w:after="0"/>
        <w:ind w:left="0"/>
        <w:jc w:val="left"/>
      </w:pPr>
      <w:r>
        <w:rPr>
          <w:rFonts w:ascii="Times New Roman"/>
          <w:b/>
          <w:i w:val="false"/>
          <w:color w:val="000000"/>
        </w:rPr>
        <w:t xml:space="preserve"> Справочник бизнес-процессов оказания государственной услуги 1) при оказании государственной услуги через услугодателя</w:t>
      </w:r>
    </w:p>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при оказании государственной услуги через Государственной корпорации</w:t>
      </w:r>
    </w:p>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left"/>
      </w:pP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499" w:id="122"/>
    <w:p>
      <w:pPr>
        <w:spacing w:after="0"/>
        <w:ind w:left="0"/>
        <w:jc w:val="left"/>
      </w:pPr>
      <w:r>
        <w:rPr>
          <w:rFonts w:ascii="Times New Roman"/>
          <w:b/>
          <w:i w:val="false"/>
          <w:color w:val="000000"/>
        </w:rPr>
        <w:t xml:space="preserve"> Регламент государственной услуги "Выдача выписки из медицинской карты стационарного больного"</w:t>
      </w:r>
    </w:p>
    <w:bookmarkEnd w:id="122"/>
    <w:bookmarkStart w:name="z500" w:id="123"/>
    <w:p>
      <w:pPr>
        <w:spacing w:after="0"/>
        <w:ind w:left="0"/>
        <w:jc w:val="left"/>
      </w:pPr>
      <w:r>
        <w:rPr>
          <w:rFonts w:ascii="Times New Roman"/>
          <w:b/>
          <w:i w:val="false"/>
          <w:color w:val="000000"/>
        </w:rPr>
        <w:t xml:space="preserve"> 1. Общие положения</w:t>
      </w:r>
    </w:p>
    <w:bookmarkEnd w:id="123"/>
    <w:bookmarkStart w:name="z501" w:id="124"/>
    <w:p>
      <w:pPr>
        <w:spacing w:after="0"/>
        <w:ind w:left="0"/>
        <w:jc w:val="both"/>
      </w:pPr>
      <w:r>
        <w:rPr>
          <w:rFonts w:ascii="Times New Roman"/>
          <w:b w:val="false"/>
          <w:i w:val="false"/>
          <w:color w:val="000000"/>
          <w:sz w:val="28"/>
        </w:rPr>
        <w:t>
      1. Услугодателем государственной услуги "Выдача выписки из медицинской карты стационарного больного" (далее – государственная услуга) являются медицинские организации, оказывающие стационарную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через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выписка из медицинской карты стационарного больного в бумажном виде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(зарегистрированным в Реестре государственной регистрации нормативных правовых актов за номером 6697), подписанная врачом-ординатором, заверенная личной врачебной печатью и печатью услугодателя.</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 бумажная.</w:t>
      </w:r>
    </w:p>
    <w:bookmarkEnd w:id="124"/>
    <w:bookmarkStart w:name="z506" w:id="12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5"/>
    <w:bookmarkStart w:name="z507" w:id="126"/>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обращение услугополучателя к услугодателю при наличии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выписки из медицинской карты стационарного больного", утвержденного приказом Министра здравоохранения и социального развития Республики Казахстан от 27 апреля 2015 года № 272 (зарегистрированным в Реестре государственной регистрации нормативных правовых актов за номером 11304) (далее – стандарт).</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проверка документов услугополучателя. Длительность выполнения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действие 2 – выдача выписки из медицинской карты стационарного больного. Длительность выполнения – не более 50 (пятидесяти) минут с момента выписки.</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 60 (шестьдесят) минут с момента выписки.</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проверка документов услугополучателя, что служит основанием для начала выполнения действия 2. Результатом действия 2, указанного в пункте 5 настоящего Регламента, является выдача выписки из медицинской карты стационарного больного услугополучателю.</w:t>
      </w:r>
    </w:p>
    <w:bookmarkEnd w:id="126"/>
    <w:bookmarkStart w:name="z513" w:id="12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7"/>
    <w:bookmarkStart w:name="z514" w:id="128"/>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врач-ординатор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действие 1 – врач-ординатор услугодателя проверяет документы услугополучателя. Длительность выполнения – не более 10 (десяти) минут;</w:t>
      </w:r>
      <w:r>
        <w:br/>
      </w:r>
      <w:r>
        <w:rPr>
          <w:rFonts w:ascii="Times New Roman"/>
          <w:b w:val="false"/>
          <w:i w:val="false"/>
          <w:color w:val="000000"/>
          <w:sz w:val="28"/>
        </w:rPr>
        <w:t xml:space="preserve">
      </w:t>
      </w:r>
      <w:r>
        <w:rPr>
          <w:rFonts w:ascii="Times New Roman"/>
          <w:b w:val="false"/>
          <w:i w:val="false"/>
          <w:color w:val="000000"/>
          <w:sz w:val="28"/>
        </w:rPr>
        <w:t>действие 2 – врач-ординатор услугодателя оформляет и выдает выписку из медицинской карты стационарного больного, подписанную и заверенную личной врачебной печатью и печатью услугодателя, услугополучателю. Длительность выполнения – не более 50 (пятидесяти) минут с момента выписки.</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 xml:space="preserve">услуги "Выдача выписки из </w:t>
            </w:r>
            <w:r>
              <w:br/>
            </w:r>
            <w:r>
              <w:rPr>
                <w:rFonts w:ascii="Times New Roman"/>
                <w:b w:val="false"/>
                <w:i w:val="false"/>
                <w:color w:val="000000"/>
                <w:sz w:val="20"/>
              </w:rPr>
              <w:t xml:space="preserve">медицинской карты </w:t>
            </w:r>
            <w:r>
              <w:br/>
            </w:r>
            <w:r>
              <w:rPr>
                <w:rFonts w:ascii="Times New Roman"/>
                <w:b w:val="false"/>
                <w:i w:val="false"/>
                <w:color w:val="000000"/>
                <w:sz w:val="20"/>
              </w:rPr>
              <w:t>стационарного больного"</w:t>
            </w:r>
          </w:p>
        </w:tc>
      </w:tr>
    </w:tbl>
    <w:bookmarkStart w:name="z521" w:id="129"/>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29"/>
    <w:bookmarkStart w:name="z522"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131"/>
    <w:p>
      <w:pPr>
        <w:spacing w:after="0"/>
        <w:ind w:left="0"/>
        <w:jc w:val="left"/>
      </w:pPr>
      <w:r>
        <w:rPr>
          <w:rFonts w:ascii="Times New Roman"/>
          <w:b/>
          <w:i w:val="false"/>
          <w:color w:val="000000"/>
        </w:rPr>
        <w:t xml:space="preserve"> Условные обозначения:</w:t>
      </w:r>
    </w:p>
    <w:bookmarkEnd w:id="131"/>
    <w:bookmarkStart w:name="z524"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526" w:id="133"/>
    <w:p>
      <w:pPr>
        <w:spacing w:after="0"/>
        <w:ind w:left="0"/>
        <w:jc w:val="left"/>
      </w:pPr>
      <w:r>
        <w:rPr>
          <w:rFonts w:ascii="Times New Roman"/>
          <w:b/>
          <w:i w:val="false"/>
          <w:color w:val="000000"/>
        </w:rPr>
        <w:t xml:space="preserve"> Регламент государственной услуги "Выдача справки с медицинской организации, оказывающей первичную медико-санитарную помощь"</w:t>
      </w:r>
    </w:p>
    <w:bookmarkEnd w:id="133"/>
    <w:bookmarkStart w:name="z527" w:id="134"/>
    <w:p>
      <w:pPr>
        <w:spacing w:after="0"/>
        <w:ind w:left="0"/>
        <w:jc w:val="left"/>
      </w:pPr>
      <w:r>
        <w:rPr>
          <w:rFonts w:ascii="Times New Roman"/>
          <w:b/>
          <w:i w:val="false"/>
          <w:color w:val="000000"/>
        </w:rPr>
        <w:t xml:space="preserve"> 1. Общие положения</w:t>
      </w:r>
    </w:p>
    <w:bookmarkEnd w:id="134"/>
    <w:bookmarkStart w:name="z528" w:id="135"/>
    <w:p>
      <w:pPr>
        <w:spacing w:after="0"/>
        <w:ind w:left="0"/>
        <w:jc w:val="both"/>
      </w:pPr>
      <w:r>
        <w:rPr>
          <w:rFonts w:ascii="Times New Roman"/>
          <w:b w:val="false"/>
          <w:i w:val="false"/>
          <w:color w:val="000000"/>
          <w:sz w:val="28"/>
        </w:rPr>
        <w:t>
      Услугодателем государственной услуги "Выдача справки с медицинской организации, оказывающей первичную медико-санитарную помощь" (далее – государственная услуга) являются медицинские организации, оказывающие первичную медико-санитарную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Прием заявлений и выдача результата оказания государственной услуги осуществляется через услугодателя. </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с медицинской организации, оказывающей первичную медико-санитарную помощь (далее – справка), выданная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"Выдача справки с медицинской организации, оказывающей первичную медико-санитарную помощь", утвержденному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 и по формам № 035-2/у и № 079/у, утвержденным приказом и.о.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за номером 6697), подписанная участковым врачом или врачом общей практики (далее – ВОП), заверенная личной врачебной печатью и печатью услугодателя. </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 бумажная.</w:t>
      </w:r>
    </w:p>
    <w:bookmarkEnd w:id="135"/>
    <w:bookmarkStart w:name="z533" w:id="13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6"/>
    <w:bookmarkStart w:name="z534" w:id="137"/>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непосредственное обращение услугополучателя (либо его представителя по доверенности) к услугодателю при наличии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(либо его представителя по доверенности). Длительность выполнения – в течение 5 (пяти) минут;</w:t>
      </w:r>
      <w:r>
        <w:br/>
      </w:r>
      <w:r>
        <w:rPr>
          <w:rFonts w:ascii="Times New Roman"/>
          <w:b w:val="false"/>
          <w:i w:val="false"/>
          <w:color w:val="000000"/>
          <w:sz w:val="28"/>
        </w:rPr>
        <w:t xml:space="preserve">
      </w:t>
      </w:r>
      <w:r>
        <w:rPr>
          <w:rFonts w:ascii="Times New Roman"/>
          <w:b w:val="false"/>
          <w:i w:val="false"/>
          <w:color w:val="000000"/>
          <w:sz w:val="28"/>
        </w:rPr>
        <w:t>действие 2 – осмотр и проведение экспертизы трудоспособности услугополучателя участковым врачом или ВОП услугодателя. Длительность выполнения - в течение 20 (двадцати) минут;</w:t>
      </w:r>
      <w:r>
        <w:br/>
      </w:r>
      <w:r>
        <w:rPr>
          <w:rFonts w:ascii="Times New Roman"/>
          <w:b w:val="false"/>
          <w:i w:val="false"/>
          <w:color w:val="000000"/>
          <w:sz w:val="28"/>
        </w:rPr>
        <w:t xml:space="preserve">
      </w:t>
      </w:r>
      <w:r>
        <w:rPr>
          <w:rFonts w:ascii="Times New Roman"/>
          <w:b w:val="false"/>
          <w:i w:val="false"/>
          <w:color w:val="000000"/>
          <w:sz w:val="28"/>
        </w:rPr>
        <w:t xml:space="preserve">действие 3 – выдача подписанной участковым врачом или ВОП, заверенной личной врачебной печатью и печатью услугодателя справки услугополучателю (либо его представителю по доверенности). Длительность выполнения – в течение 5 (пяти) минут. </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при обращении к услугодателю (непосредственно), с момента обращения услугополучателя к услугодателю – при обращении на прием к врачу в течение 30 (тридцати) минут, при вызове на дом в течение рабочего дня.</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(либо его представителя по доверенности), что служит основанием для начала выполнения действия 2. Результатом действия 2, указанного в пункте 5 настоящего Регламента, является осмотр и проведение экспертизы трудоспособности услугополучателя участковым врачом или ВОП услугодателя, что служит основанием для начала выполнения действия 3. Результатом действия 3, указанного в пункте 5 настоящего Регламента, является выдача услугополучателю (либо его представителю по доверенности) справки подписанной участковым врачом или ВОП, заверенной личной врачебной печатью и печатью услугодателя.</w:t>
      </w:r>
    </w:p>
    <w:bookmarkEnd w:id="137"/>
    <w:bookmarkStart w:name="z541" w:id="13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8"/>
    <w:bookmarkStart w:name="z542" w:id="13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регистратуры услугодателя;</w:t>
      </w:r>
      <w:r>
        <w:br/>
      </w:r>
      <w:r>
        <w:rPr>
          <w:rFonts w:ascii="Times New Roman"/>
          <w:b w:val="false"/>
          <w:i w:val="false"/>
          <w:color w:val="000000"/>
          <w:sz w:val="28"/>
        </w:rPr>
        <w:t xml:space="preserve">
      </w:t>
      </w:r>
      <w:r>
        <w:rPr>
          <w:rFonts w:ascii="Times New Roman"/>
          <w:b w:val="false"/>
          <w:i w:val="false"/>
          <w:color w:val="000000"/>
          <w:sz w:val="28"/>
        </w:rPr>
        <w:t>2) участковый врач или ВОП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действие 1 - специалист регистратуры услугодателя осуществляет прием документов услугополучателя (либо его представителя по доверенности) согласно пункту 9 стандарта. Длительность выполнения – в течение 5 (пяти) минут;</w:t>
      </w:r>
      <w:r>
        <w:br/>
      </w:r>
      <w:r>
        <w:rPr>
          <w:rFonts w:ascii="Times New Roman"/>
          <w:b w:val="false"/>
          <w:i w:val="false"/>
          <w:color w:val="000000"/>
          <w:sz w:val="28"/>
        </w:rPr>
        <w:t xml:space="preserve">
      </w:t>
      </w:r>
      <w:r>
        <w:rPr>
          <w:rFonts w:ascii="Times New Roman"/>
          <w:b w:val="false"/>
          <w:i w:val="false"/>
          <w:color w:val="000000"/>
          <w:sz w:val="28"/>
        </w:rPr>
        <w:t>действие 2 – участковый врач или ВОП услугодателя осматривает и проводит экспертизу трудоспособности услугополучателя. Длительность выполнения – в течение 20 (двадцати) минут;</w:t>
      </w:r>
      <w:r>
        <w:br/>
      </w:r>
      <w:r>
        <w:rPr>
          <w:rFonts w:ascii="Times New Roman"/>
          <w:b w:val="false"/>
          <w:i w:val="false"/>
          <w:color w:val="000000"/>
          <w:sz w:val="28"/>
        </w:rPr>
        <w:t xml:space="preserve">
      </w:t>
      </w:r>
      <w:r>
        <w:rPr>
          <w:rFonts w:ascii="Times New Roman"/>
          <w:b w:val="false"/>
          <w:i w:val="false"/>
          <w:color w:val="000000"/>
          <w:sz w:val="28"/>
        </w:rPr>
        <w:t>действие 3 – специалист регистратуры услугодателя выдает услугополучателю (либо его представителю по доверенности) справку, подписанную участковым врачом или ВОП, заверенную личной врачебной печатью и печатью услугодателя. Длительность выполнения – в течение 5 (пяти) минут.</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регламенту </w:t>
            </w:r>
            <w:r>
              <w:br/>
            </w:r>
            <w:r>
              <w:rPr>
                <w:rFonts w:ascii="Times New Roman"/>
                <w:b w:val="false"/>
                <w:i w:val="false"/>
                <w:color w:val="000000"/>
                <w:sz w:val="20"/>
              </w:rPr>
              <w:t xml:space="preserve">государственной услуги "Выдача </w:t>
            </w:r>
            <w:r>
              <w:br/>
            </w:r>
            <w:r>
              <w:rPr>
                <w:rFonts w:ascii="Times New Roman"/>
                <w:b w:val="false"/>
                <w:i w:val="false"/>
                <w:color w:val="000000"/>
                <w:sz w:val="20"/>
              </w:rPr>
              <w:t xml:space="preserve">справки с медицинской </w:t>
            </w:r>
            <w:r>
              <w:br/>
            </w:r>
            <w:r>
              <w:rPr>
                <w:rFonts w:ascii="Times New Roman"/>
                <w:b w:val="false"/>
                <w:i w:val="false"/>
                <w:color w:val="000000"/>
                <w:sz w:val="20"/>
              </w:rPr>
              <w:t xml:space="preserve">организации, оказывающей </w:t>
            </w:r>
            <w:r>
              <w:br/>
            </w:r>
            <w:r>
              <w:rPr>
                <w:rFonts w:ascii="Times New Roman"/>
                <w:b w:val="false"/>
                <w:i w:val="false"/>
                <w:color w:val="000000"/>
                <w:sz w:val="20"/>
              </w:rPr>
              <w:t>первичную медико-санитарную</w:t>
            </w:r>
            <w:r>
              <w:br/>
            </w:r>
            <w:r>
              <w:rPr>
                <w:rFonts w:ascii="Times New Roman"/>
                <w:b w:val="false"/>
                <w:i w:val="false"/>
                <w:color w:val="000000"/>
                <w:sz w:val="20"/>
              </w:rPr>
              <w:t>помощь"</w:t>
            </w:r>
          </w:p>
        </w:tc>
      </w:tr>
    </w:tbl>
    <w:bookmarkStart w:name="z551" w:id="140"/>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40"/>
    <w:bookmarkStart w:name="z55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 w:id="142"/>
    <w:p>
      <w:pPr>
        <w:spacing w:after="0"/>
        <w:ind w:left="0"/>
        <w:jc w:val="left"/>
      </w:pPr>
      <w:r>
        <w:rPr>
          <w:rFonts w:ascii="Times New Roman"/>
          <w:b/>
          <w:i w:val="false"/>
          <w:color w:val="000000"/>
        </w:rPr>
        <w:t xml:space="preserve"> Условные обозначения:</w:t>
      </w:r>
    </w:p>
    <w:bookmarkEnd w:id="142"/>
    <w:bookmarkStart w:name="z55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556" w:id="144"/>
    <w:p>
      <w:pPr>
        <w:spacing w:after="0"/>
        <w:ind w:left="0"/>
        <w:jc w:val="left"/>
      </w:pPr>
      <w:r>
        <w:rPr>
          <w:rFonts w:ascii="Times New Roman"/>
          <w:b/>
          <w:i w:val="false"/>
          <w:color w:val="000000"/>
        </w:rPr>
        <w:t xml:space="preserve"> Регламент государственной услуги "Выдача листа о временной нетрудоспособности с медицинской организации, оказывающей первичную медико-санитарную помощь"</w:t>
      </w:r>
    </w:p>
    <w:bookmarkEnd w:id="144"/>
    <w:bookmarkStart w:name="z557" w:id="145"/>
    <w:p>
      <w:pPr>
        <w:spacing w:after="0"/>
        <w:ind w:left="0"/>
        <w:jc w:val="left"/>
      </w:pPr>
      <w:r>
        <w:rPr>
          <w:rFonts w:ascii="Times New Roman"/>
          <w:b/>
          <w:i w:val="false"/>
          <w:color w:val="000000"/>
        </w:rPr>
        <w:t xml:space="preserve"> 1. Общие положения</w:t>
      </w:r>
    </w:p>
    <w:bookmarkEnd w:id="145"/>
    <w:bookmarkStart w:name="z558" w:id="146"/>
    <w:p>
      <w:pPr>
        <w:spacing w:after="0"/>
        <w:ind w:left="0"/>
        <w:jc w:val="both"/>
      </w:pPr>
      <w:r>
        <w:rPr>
          <w:rFonts w:ascii="Times New Roman"/>
          <w:b w:val="false"/>
          <w:i w:val="false"/>
          <w:color w:val="000000"/>
          <w:sz w:val="28"/>
        </w:rPr>
        <w:t>
      1. Услугодателем государственной услуги "Выдача листа о временной нетрудоспособности с медицинской организации, оказывающей первичную медико-санитарную помощь" (далее – государственная услуга) являются медицинские организации, оказывающие первичную медико-санитарную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через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лист о временной нетрудоспособности с медицинской организации, оказывающей первичную медико-санитарную помощь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31 марта 2015 года № 183 "Об утверждении Правил проведения экспертизы временной нетрудоспособности, выдачи листа и справки о временной нетрудоспособности" (зарегистрированный в Реестре государственной регистрации нормативных правовых актов № 10964).</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 бумажная.</w:t>
      </w:r>
    </w:p>
    <w:bookmarkEnd w:id="146"/>
    <w:bookmarkStart w:name="z563" w:id="14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7"/>
    <w:bookmarkStart w:name="z564" w:id="148"/>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обращение услугополучателя к услугодателю при наличии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листа о временной нетрудоспособности с медицинской организации, оказывающей первичную медико-санитарную помощь", утвержденного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действие 2 – запись в журнале "Выдача листа о временной нетрудоспособности", выдача листа о временной нетрудоспособности.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услугополучателем документов услугодателю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что служит основанием для начала выполнения действия 2. Результатом действия 2, указанного в пункте 5 настоящего Регламента, является запись в журнале "Выдача листа о временной нетрудоспособности", выдача листа о временной нетрудоспособности услугополучателю.</w:t>
      </w:r>
    </w:p>
    <w:bookmarkEnd w:id="148"/>
    <w:bookmarkStart w:name="z570" w:id="14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49"/>
    <w:bookmarkStart w:name="z571" w:id="150"/>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специалист регистратуры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действие 1 – специалист регистратуры услугодателя осуществляет прием документов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действие 2 – специалист регистратуры услугодателя производит запись в журнале "Выдача листа о временной нетрудоспособности" и выдает лист о временной нетрудоспособности услугополучателю.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 xml:space="preserve">услуги "Выдача листа </w:t>
            </w:r>
            <w:r>
              <w:br/>
            </w:r>
            <w:r>
              <w:rPr>
                <w:rFonts w:ascii="Times New Roman"/>
                <w:b w:val="false"/>
                <w:i w:val="false"/>
                <w:color w:val="000000"/>
                <w:sz w:val="20"/>
              </w:rPr>
              <w:t xml:space="preserve">о временной </w:t>
            </w:r>
            <w:r>
              <w:br/>
            </w:r>
            <w:r>
              <w:rPr>
                <w:rFonts w:ascii="Times New Roman"/>
                <w:b w:val="false"/>
                <w:i w:val="false"/>
                <w:color w:val="000000"/>
                <w:sz w:val="20"/>
              </w:rPr>
              <w:t>нетрудоспособности</w:t>
            </w:r>
            <w:r>
              <w:br/>
            </w:r>
            <w:r>
              <w:rPr>
                <w:rFonts w:ascii="Times New Roman"/>
                <w:b w:val="false"/>
                <w:i w:val="false"/>
                <w:color w:val="000000"/>
                <w:sz w:val="20"/>
              </w:rPr>
              <w:t xml:space="preserve"> с медицинской организации, </w:t>
            </w:r>
            <w:r>
              <w:br/>
            </w:r>
            <w:r>
              <w:rPr>
                <w:rFonts w:ascii="Times New Roman"/>
                <w:b w:val="false"/>
                <w:i w:val="false"/>
                <w:color w:val="000000"/>
                <w:sz w:val="20"/>
              </w:rPr>
              <w:t xml:space="preserve">оказывающей первичную </w:t>
            </w:r>
            <w:r>
              <w:br/>
            </w:r>
            <w:r>
              <w:rPr>
                <w:rFonts w:ascii="Times New Roman"/>
                <w:b w:val="false"/>
                <w:i w:val="false"/>
                <w:color w:val="000000"/>
                <w:sz w:val="20"/>
              </w:rPr>
              <w:t>медико-санитарную помощь"</w:t>
            </w:r>
          </w:p>
        </w:tc>
      </w:tr>
    </w:tbl>
    <w:bookmarkStart w:name="z578" w:id="151"/>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51"/>
    <w:bookmarkStart w:name="z579"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153"/>
    <w:p>
      <w:pPr>
        <w:spacing w:after="0"/>
        <w:ind w:left="0"/>
        <w:jc w:val="left"/>
      </w:pPr>
      <w:r>
        <w:rPr>
          <w:rFonts w:ascii="Times New Roman"/>
          <w:b/>
          <w:i w:val="false"/>
          <w:color w:val="000000"/>
        </w:rPr>
        <w:t xml:space="preserve"> Условные обозначения:</w:t>
      </w:r>
    </w:p>
    <w:bookmarkEnd w:id="153"/>
    <w:bookmarkStart w:name="z58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583" w:id="155"/>
    <w:p>
      <w:pPr>
        <w:spacing w:after="0"/>
        <w:ind w:left="0"/>
        <w:jc w:val="left"/>
      </w:pPr>
      <w:r>
        <w:rPr>
          <w:rFonts w:ascii="Times New Roman"/>
          <w:b/>
          <w:i w:val="false"/>
          <w:color w:val="000000"/>
        </w:rPr>
        <w:t xml:space="preserve"> Регламент государственной услуги "Выдача справки о временной нетрудоспособности с медицинской организации, оказывающей первичную медико-санитарную помощь"</w:t>
      </w:r>
    </w:p>
    <w:bookmarkEnd w:id="155"/>
    <w:bookmarkStart w:name="z584" w:id="156"/>
    <w:p>
      <w:pPr>
        <w:spacing w:after="0"/>
        <w:ind w:left="0"/>
        <w:jc w:val="left"/>
      </w:pPr>
      <w:r>
        <w:rPr>
          <w:rFonts w:ascii="Times New Roman"/>
          <w:b/>
          <w:i w:val="false"/>
          <w:color w:val="000000"/>
        </w:rPr>
        <w:t xml:space="preserve"> 1. Общие положения</w:t>
      </w:r>
    </w:p>
    <w:bookmarkEnd w:id="156"/>
    <w:bookmarkStart w:name="z585" w:id="157"/>
    <w:p>
      <w:pPr>
        <w:spacing w:after="0"/>
        <w:ind w:left="0"/>
        <w:jc w:val="both"/>
      </w:pPr>
      <w:r>
        <w:rPr>
          <w:rFonts w:ascii="Times New Roman"/>
          <w:b w:val="false"/>
          <w:i w:val="false"/>
          <w:color w:val="000000"/>
          <w:sz w:val="28"/>
        </w:rPr>
        <w:t>
      1. Услугодателем государственной услуги "Выдача справки о временной нетрудоспособности с медицинской организации, оказывающей первичную медико-санитарную помощь" (далее – государственная услуга) являются медицинские организации, оказывающие первичную медико-санитарную помощь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заявлений и выдача результата оказания государственной услуги осуществляется через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выдача справки о временной нетрудоспособности с медицинской организации, оказывающей первичную медико-санитарную помощь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31 марта 2015 года № 183 "Об утверждении Правил проведения экспертизы временной нетрудоспособности, выдачи листа и справки о временной нетрудоспособности" (зарегистрированный в Реестре государственной регистрации нормативных правовых актов за номером 10964).</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 бумажная.</w:t>
      </w:r>
    </w:p>
    <w:bookmarkEnd w:id="157"/>
    <w:bookmarkStart w:name="z590" w:id="15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58"/>
    <w:bookmarkStart w:name="z591" w:id="159"/>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непосредственное обращение услугополучателя к услугодателю при наличии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справки о временной нетрудоспособности с медицинской организации, оказывающей первичную медико-санитарную помощь", утвержденного приказом Министра здравоохранения и социального развития Республики Казахстан от 27 апреля 2015 года № 272 (зарегистрировано в Реестре государственной регистрации нормативных правовых актов за номером 11304) (далее – стандарт).</w:t>
      </w:r>
      <w:r>
        <w:br/>
      </w:r>
      <w:r>
        <w:rPr>
          <w:rFonts w:ascii="Times New Roman"/>
          <w:b w:val="false"/>
          <w:i w:val="false"/>
          <w:color w:val="000000"/>
          <w:sz w:val="28"/>
        </w:rPr>
        <w:t xml:space="preserve">
      </w:t>
      </w:r>
      <w:r>
        <w:rPr>
          <w:rFonts w:ascii="Times New Roman"/>
          <w:b w:val="false"/>
          <w:i w:val="false"/>
          <w:color w:val="000000"/>
          <w:sz w:val="28"/>
        </w:rPr>
        <w:t>4-1. Основанием для отказа в оказании государственной услуги  является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12.12.2017 </w:t>
      </w:r>
      <w:r>
        <w:rPr>
          <w:rFonts w:ascii="Times New Roman"/>
          <w:b w:val="false"/>
          <w:i w:val="false"/>
          <w:color w:val="000000"/>
          <w:sz w:val="28"/>
        </w:rPr>
        <w:t>№ 339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Содержание процедур (действий), входящих в состав процесса оказания государственной услуги, длительность выполнения:</w:t>
      </w:r>
      <w:r>
        <w:br/>
      </w:r>
      <w:r>
        <w:rPr>
          <w:rFonts w:ascii="Times New Roman"/>
          <w:b w:val="false"/>
          <w:i w:val="false"/>
          <w:color w:val="000000"/>
          <w:sz w:val="28"/>
        </w:rPr>
        <w:t xml:space="preserve">
      </w:t>
      </w:r>
      <w:r>
        <w:rPr>
          <w:rFonts w:ascii="Times New Roman"/>
          <w:b w:val="false"/>
          <w:i w:val="false"/>
          <w:color w:val="000000"/>
          <w:sz w:val="28"/>
        </w:rPr>
        <w:t>действие 1 – прием документов услугополучателя.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действие 2 – специалист регистратуры услугодателя производит запись в журнале "Выдача справки о временной нетрудоспособности" и выдает справку о временной нетрудоспособности услугополучателю.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при непосредственном обращении к услугодателю, с момента обращения услугополучателя к услугодателю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пункте 5 настоящего Регламента, является прием документов услугополучателя, что служит основанием для начала выполнения действия 2. Результатам действия 2, указанного в пункте 5 настоящего Регламента, является запись в журнале, выдача справки о временной нетрудоспособности услугополучателю.</w:t>
      </w:r>
    </w:p>
    <w:bookmarkEnd w:id="159"/>
    <w:bookmarkStart w:name="z597" w:id="16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60"/>
    <w:bookmarkStart w:name="z598" w:id="16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специалист регистратуры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процедур (действий), необходимых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действие 1 – специалист регистратуры услугодателя осуществляет прием документов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действие 2 – специалист регистратуры услугодателя производит запись в журнале "Выдача справки о временной нетрудоспособности" и выдает справку о временной нетрудоспособности услугополучателю. Длительность выполнения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размещен на веб-портале "электронного правительства", интернет-ресурсе услугодателя.</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 xml:space="preserve">услуги "Выдача справки о </w:t>
            </w:r>
            <w:r>
              <w:br/>
            </w:r>
            <w:r>
              <w:rPr>
                <w:rFonts w:ascii="Times New Roman"/>
                <w:b w:val="false"/>
                <w:i w:val="false"/>
                <w:color w:val="000000"/>
                <w:sz w:val="20"/>
              </w:rPr>
              <w:t xml:space="preserve">временной нетрудоспособности </w:t>
            </w:r>
            <w:r>
              <w:br/>
            </w:r>
            <w:r>
              <w:rPr>
                <w:rFonts w:ascii="Times New Roman"/>
                <w:b w:val="false"/>
                <w:i w:val="false"/>
                <w:color w:val="000000"/>
                <w:sz w:val="20"/>
              </w:rPr>
              <w:t xml:space="preserve">с медицинской организации, </w:t>
            </w:r>
            <w:r>
              <w:br/>
            </w:r>
            <w:r>
              <w:rPr>
                <w:rFonts w:ascii="Times New Roman"/>
                <w:b w:val="false"/>
                <w:i w:val="false"/>
                <w:color w:val="000000"/>
                <w:sz w:val="20"/>
              </w:rPr>
              <w:t xml:space="preserve">оказывающей первичную </w:t>
            </w:r>
            <w:r>
              <w:br/>
            </w:r>
            <w:r>
              <w:rPr>
                <w:rFonts w:ascii="Times New Roman"/>
                <w:b w:val="false"/>
                <w:i w:val="false"/>
                <w:color w:val="000000"/>
                <w:sz w:val="20"/>
              </w:rPr>
              <w:t>медико-санитарную помощь"</w:t>
            </w:r>
          </w:p>
        </w:tc>
      </w:tr>
    </w:tbl>
    <w:bookmarkStart w:name="z605" w:id="162"/>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62"/>
    <w:bookmarkStart w:name="z606"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164"/>
    <w:p>
      <w:pPr>
        <w:spacing w:after="0"/>
        <w:ind w:left="0"/>
        <w:jc w:val="left"/>
      </w:pPr>
      <w:r>
        <w:rPr>
          <w:rFonts w:ascii="Times New Roman"/>
          <w:b/>
          <w:i w:val="false"/>
          <w:color w:val="000000"/>
        </w:rPr>
        <w:t xml:space="preserve"> Условные обозначения:</w:t>
      </w:r>
    </w:p>
    <w:bookmarkEnd w:id="164"/>
    <w:bookmarkStart w:name="z60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w:t>
            </w:r>
            <w:r>
              <w:br/>
            </w:r>
            <w:r>
              <w:rPr>
                <w:rFonts w:ascii="Times New Roman"/>
                <w:b w:val="false"/>
                <w:i w:val="false"/>
                <w:color w:val="000000"/>
                <w:sz w:val="20"/>
              </w:rPr>
              <w:t>Восточно-Казахстанского</w:t>
            </w:r>
            <w:r>
              <w:br/>
            </w:r>
            <w:r>
              <w:rPr>
                <w:rFonts w:ascii="Times New Roman"/>
                <w:b w:val="false"/>
                <w:i w:val="false"/>
                <w:color w:val="000000"/>
                <w:sz w:val="20"/>
              </w:rPr>
              <w:t>областного акимата</w:t>
            </w:r>
            <w:r>
              <w:br/>
            </w:r>
            <w:r>
              <w:rPr>
                <w:rFonts w:ascii="Times New Roman"/>
                <w:b w:val="false"/>
                <w:i w:val="false"/>
                <w:color w:val="000000"/>
                <w:sz w:val="20"/>
              </w:rPr>
              <w:t>от "24" ноября 2015 года</w:t>
            </w:r>
            <w:r>
              <w:br/>
            </w:r>
            <w:r>
              <w:rPr>
                <w:rFonts w:ascii="Times New Roman"/>
                <w:b w:val="false"/>
                <w:i w:val="false"/>
                <w:color w:val="000000"/>
                <w:sz w:val="20"/>
              </w:rPr>
              <w:t>№ 314</w:t>
            </w:r>
          </w:p>
        </w:tc>
      </w:tr>
    </w:tbl>
    <w:bookmarkStart w:name="z610" w:id="166"/>
    <w:p>
      <w:pPr>
        <w:spacing w:after="0"/>
        <w:ind w:left="0"/>
        <w:jc w:val="left"/>
      </w:pPr>
      <w:r>
        <w:rPr>
          <w:rFonts w:ascii="Times New Roman"/>
          <w:b/>
          <w:i w:val="false"/>
          <w:color w:val="000000"/>
        </w:rPr>
        <w:t xml:space="preserve"> Регламент государственной услуги "Выдача документов о прохождении подготовки, повышении квалификации и переподготовке кадров отрасли здравоохранения"</w:t>
      </w:r>
    </w:p>
    <w:bookmarkEnd w:id="166"/>
    <w:bookmarkStart w:name="z611" w:id="167"/>
    <w:p>
      <w:pPr>
        <w:spacing w:after="0"/>
        <w:ind w:left="0"/>
        <w:jc w:val="left"/>
      </w:pPr>
      <w:r>
        <w:rPr>
          <w:rFonts w:ascii="Times New Roman"/>
          <w:b/>
          <w:i w:val="false"/>
          <w:color w:val="000000"/>
        </w:rPr>
        <w:t xml:space="preserve"> 1. Общие положения</w:t>
      </w:r>
    </w:p>
    <w:bookmarkEnd w:id="167"/>
    <w:bookmarkStart w:name="z612" w:id="168"/>
    <w:p>
      <w:pPr>
        <w:spacing w:after="0"/>
        <w:ind w:left="0"/>
        <w:jc w:val="both"/>
      </w:pPr>
      <w:r>
        <w:rPr>
          <w:rFonts w:ascii="Times New Roman"/>
          <w:b w:val="false"/>
          <w:i w:val="false"/>
          <w:color w:val="000000"/>
          <w:sz w:val="28"/>
        </w:rPr>
        <w:t xml:space="preserve">
      1. Услугодателем государственной услуги "Выдача документов о прохождении подготовки, повышении квалификации и переподготовке кадров отрасли здравоохранения" (далее – государственная услуга) являются организации образования в области здравоохранения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осуществляется через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2. Форма оказания государственной услуги: бумажная. </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документы о прохождении подготовки, повышении квалификации и переподготовке кадров отрасли здравоохранения в соответствии с видами и формами документов об образовании государственного образца. </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p>
    <w:bookmarkEnd w:id="168"/>
    <w:bookmarkStart w:name="z617" w:id="16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69"/>
    <w:bookmarkStart w:name="z618" w:id="17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наличие документов услугополучателя (либо его представителя по доверенности)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государственной услуги "Выдача документов о прохождении подготовки, повышении квалификации и переподготовке кадров отрасли здравоохранения", утвержденного приказом Министра здравоохранения и социального развития Республики Казахстан от 28 апреля 2015 года № 297 (зарегистрированный в Реестре государственной регистрации нормативных правовых актов за номером 11303) (далее – стандарт).</w:t>
      </w:r>
    </w:p>
    <w:bookmarkEnd w:id="170"/>
    <w:bookmarkStart w:name="z730" w:id="171"/>
    <w:p>
      <w:pPr>
        <w:spacing w:after="0"/>
        <w:ind w:left="0"/>
        <w:jc w:val="both"/>
      </w:pPr>
      <w:r>
        <w:rPr>
          <w:rFonts w:ascii="Times New Roman"/>
          <w:b w:val="false"/>
          <w:i w:val="false"/>
          <w:color w:val="000000"/>
          <w:sz w:val="28"/>
        </w:rPr>
        <w:t>
      4-1. Услугодатель отказывает в оказании государственной услуги на основании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4-1 в соответствии с постановлением Восточно-Казахстанского областного акимата от 27.02.2017 </w:t>
      </w:r>
      <w:r>
        <w:rPr>
          <w:rFonts w:ascii="Times New Roman"/>
          <w:b w:val="false"/>
          <w:i w:val="false"/>
          <w:color w:val="000000"/>
          <w:sz w:val="28"/>
        </w:rPr>
        <w:t>№ 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процедур (действий), входящих в состав процесса оказания государственной услуги, длительность выполнения: </w:t>
      </w:r>
      <w:r>
        <w:br/>
      </w:r>
      <w:r>
        <w:rPr>
          <w:rFonts w:ascii="Times New Roman"/>
          <w:b w:val="false"/>
          <w:i w:val="false"/>
          <w:color w:val="000000"/>
          <w:sz w:val="28"/>
        </w:rPr>
        <w:t xml:space="preserve">
      </w:t>
      </w:r>
      <w:r>
        <w:rPr>
          <w:rFonts w:ascii="Times New Roman"/>
          <w:b w:val="false"/>
          <w:i w:val="false"/>
          <w:color w:val="000000"/>
          <w:sz w:val="28"/>
        </w:rPr>
        <w:t>1) при выдаче документов о прохождении подготовки кадров отрасли здравоохранения в соответствии с видами и формами документов об образовании государственного образца:</w:t>
      </w:r>
      <w:r>
        <w:br/>
      </w:r>
      <w:r>
        <w:rPr>
          <w:rFonts w:ascii="Times New Roman"/>
          <w:b w:val="false"/>
          <w:i w:val="false"/>
          <w:color w:val="000000"/>
          <w:sz w:val="28"/>
        </w:rPr>
        <w:t xml:space="preserve">
      </w:t>
      </w:r>
      <w:r>
        <w:rPr>
          <w:rFonts w:ascii="Times New Roman"/>
          <w:b w:val="false"/>
          <w:i w:val="false"/>
          <w:color w:val="000000"/>
          <w:sz w:val="28"/>
        </w:rPr>
        <w:t>действие 1 – прием и регистрация документов услугополучателя. Длительность выполнения – 30 (тридцать)минут;</w:t>
      </w:r>
      <w:r>
        <w:br/>
      </w:r>
      <w:r>
        <w:rPr>
          <w:rFonts w:ascii="Times New Roman"/>
          <w:b w:val="false"/>
          <w:i w:val="false"/>
          <w:color w:val="000000"/>
          <w:sz w:val="28"/>
        </w:rPr>
        <w:t xml:space="preserve">
      </w:t>
      </w:r>
      <w:r>
        <w:rPr>
          <w:rFonts w:ascii="Times New Roman"/>
          <w:b w:val="false"/>
          <w:i w:val="false"/>
          <w:color w:val="000000"/>
          <w:sz w:val="28"/>
        </w:rPr>
        <w:t>действие 2 – рассмотрение документов на соответствие предъявляемым требованиям, оформление документа о прохождении подготовки кадров отрасли здравоохранения в соответствии с приказом услугодателя о выдаче документа и передача заместителю руководителя услугодателя на согласование. Длительность выполнения – 3 (три) рабочих дня;</w:t>
      </w:r>
      <w:r>
        <w:br/>
      </w:r>
      <w:r>
        <w:rPr>
          <w:rFonts w:ascii="Times New Roman"/>
          <w:b w:val="false"/>
          <w:i w:val="false"/>
          <w:color w:val="000000"/>
          <w:sz w:val="28"/>
        </w:rPr>
        <w:t xml:space="preserve">
      </w:t>
      </w:r>
      <w:r>
        <w:rPr>
          <w:rFonts w:ascii="Times New Roman"/>
          <w:b w:val="false"/>
          <w:i w:val="false"/>
          <w:color w:val="000000"/>
          <w:sz w:val="28"/>
        </w:rPr>
        <w:t>действие 3 - проверка и согласование представленных документов. Длительность выполнения – 5 (пять) рабочих дней;</w:t>
      </w:r>
      <w:r>
        <w:br/>
      </w:r>
      <w:r>
        <w:rPr>
          <w:rFonts w:ascii="Times New Roman"/>
          <w:b w:val="false"/>
          <w:i w:val="false"/>
          <w:color w:val="000000"/>
          <w:sz w:val="28"/>
        </w:rPr>
        <w:t xml:space="preserve">
      </w:t>
      </w:r>
      <w:r>
        <w:rPr>
          <w:rFonts w:ascii="Times New Roman"/>
          <w:b w:val="false"/>
          <w:i w:val="false"/>
          <w:color w:val="000000"/>
          <w:sz w:val="28"/>
        </w:rPr>
        <w:t>действие 4 - подписание документа о прохождении подготовки кадров отрасли здравоохранения руководителем услугодателя.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действие 5 - регистрация и выдача подписанного руководителем услугодателя документа о прохождении подготовки кадров отрасли здравоохранения услугополучателю.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2) при выдаче документов о прохождении повышения квалификации и переподготовке кадров отрасли здравоохранения в соответствии с видами и формами документов об образовании государственного образца:</w:t>
      </w:r>
      <w:r>
        <w:br/>
      </w:r>
      <w:r>
        <w:rPr>
          <w:rFonts w:ascii="Times New Roman"/>
          <w:b w:val="false"/>
          <w:i w:val="false"/>
          <w:color w:val="000000"/>
          <w:sz w:val="28"/>
        </w:rPr>
        <w:t xml:space="preserve">
      </w:t>
      </w:r>
      <w:r>
        <w:rPr>
          <w:rFonts w:ascii="Times New Roman"/>
          <w:b w:val="false"/>
          <w:i w:val="false"/>
          <w:color w:val="000000"/>
          <w:sz w:val="28"/>
        </w:rPr>
        <w:t>действие 1 – прием и регистрация документов услугополучателя.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действие 2 – рассмотрение документов на соответствие предъявляемым требованиям, о прохождении повышения квалификации и переподготовке кадров отрасли здравоохранения в соответствии с приказом услугодателя о выдаче документа и передача заведующему отделения повышения квалификации услугодателя на согласование.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действие 3 – проверка и согласование представленных документов.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действие 4 – подписание документа о прохождении повышения квалификации и переподготовке кадров отрасли здравоохранения руководителем услугодателя.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действие 5 – регистрация и выдача подписанного руководителем услугодателя документа о прохождении повышения квалификации и переподготовке кадров отрасли здравоохранения услугополучателю. Длительность выполнения – 15 (пятнадцать) минут.</w:t>
      </w:r>
      <w:r>
        <w:br/>
      </w:r>
      <w:r>
        <w:rPr>
          <w:rFonts w:ascii="Times New Roman"/>
          <w:b w:val="false"/>
          <w:i w:val="false"/>
          <w:color w:val="000000"/>
          <w:sz w:val="28"/>
        </w:rPr>
        <w:t xml:space="preserve">
      </w:t>
      </w:r>
      <w:r>
        <w:rPr>
          <w:rFonts w:ascii="Times New Roman"/>
          <w:b w:val="false"/>
          <w:i w:val="false"/>
          <w:color w:val="000000"/>
          <w:sz w:val="28"/>
        </w:rPr>
        <w:t>Срок оказания государственной услуги с момента сдачи пакета документов услугодателю – при прохождении подготовки 15 (пятнадцать) рабочих дней, при повышении квалификации и переподготовке – 3 (три) рабочих дня, со дня принятия решения итоговой Государственной аттестационной комиссии (квалификационной комиссии) или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6. Результатом оказания государственной услуги по действию 1, указанному в подпункте 1) пункта 5 настоящего Регламента, является регистрация документов услугополучателя, которая служит основанием для начала выполнения действия 2. Результатом действия 2, указанного в подпункте 1) пункта 5 настоящего Регламента, является рассмотрение документов и передача заместителю руководителя услугодателя на согласование, что служит основанием для начала выполнения действия 3. Результатом действия 3, указанного в подпункте 1) пункта 5 настоящего Регламента, является согласование представленных документов, что служит основанием для начала выполнения действия 4. Результатом действия 4, указанного в подпункте 1) пункта 5 настоящего Регламента, является подписание документов руководителем услугодателя, что служит основанием для начала выполнения действия 5. Результатом действия 5, указанного в подпункте 1) пункта 5 настоящего Регламента, является выдача результата оказания государственной услуги услугополучателю.</w:t>
      </w:r>
      <w:r>
        <w:br/>
      </w:r>
      <w:r>
        <w:rPr>
          <w:rFonts w:ascii="Times New Roman"/>
          <w:b w:val="false"/>
          <w:i w:val="false"/>
          <w:color w:val="000000"/>
          <w:sz w:val="28"/>
        </w:rPr>
        <w:t xml:space="preserve">
      </w:t>
      </w:r>
      <w:r>
        <w:rPr>
          <w:rFonts w:ascii="Times New Roman"/>
          <w:b w:val="false"/>
          <w:i w:val="false"/>
          <w:color w:val="000000"/>
          <w:sz w:val="28"/>
        </w:rPr>
        <w:t>Результатом оказания государственной услуги по действию 1, указанному в подпункте 2) пункта 5 настоящего Регламента, является регистрация документов услугополучателя, которая служит основанием для начала выполнения действия 2. Результатом действия 2, указанного в подпункте 2) пункта 5 настоящего Регламента, является рассмотрение документов и передача заведующему отделения повышения квалификации услугодателя на согласование, что служит основанием для начала выполнения действия 3. Результатом действия 3, указанного в подпункте 2) пункта 5 настоящего Регламента, является согласование представленных документов, что служит основанием для начала выполнения действия 4. Результатом действия 4, указанного в подпункте 2) пункта 5 настоящего Регламента, является подписание документов руководителем услугодателя, что служит основанием для начала выполнения действия 5. Результатом действия 5, указанного в подпункте 2) пункта 5 настоящего Регламента, является выдача результата оказание государственной услуги услугополучателю.</w:t>
      </w:r>
      <w:r>
        <w:br/>
      </w:r>
      <w:r>
        <w:rPr>
          <w:rFonts w:ascii="Times New Roman"/>
          <w:b w:val="false"/>
          <w:i w:val="false"/>
          <w:color w:val="000000"/>
          <w:sz w:val="28"/>
        </w:rPr>
        <w:t>
</w:t>
      </w:r>
    </w:p>
    <w:bookmarkStart w:name="z635" w:id="17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2"/>
    <w:bookmarkStart w:name="z636" w:id="173"/>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заместитель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3) заведующий отделения повышения квалификации;</w:t>
      </w:r>
      <w:r>
        <w:br/>
      </w:r>
      <w:r>
        <w:rPr>
          <w:rFonts w:ascii="Times New Roman"/>
          <w:b w:val="false"/>
          <w:i w:val="false"/>
          <w:color w:val="000000"/>
          <w:sz w:val="28"/>
        </w:rPr>
        <w:t xml:space="preserve">
      </w:t>
      </w:r>
      <w:r>
        <w:rPr>
          <w:rFonts w:ascii="Times New Roman"/>
          <w:b w:val="false"/>
          <w:i w:val="false"/>
          <w:color w:val="000000"/>
          <w:sz w:val="28"/>
        </w:rPr>
        <w:t>4) сотрудник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5) сотрудник – исполнитель. </w:t>
      </w:r>
      <w:r>
        <w:br/>
      </w:r>
      <w:r>
        <w:rPr>
          <w:rFonts w:ascii="Times New Roman"/>
          <w:b w:val="false"/>
          <w:i w:val="false"/>
          <w:color w:val="000000"/>
          <w:sz w:val="28"/>
        </w:rPr>
        <w:t xml:space="preserve">
      </w:t>
      </w:r>
      <w:r>
        <w:rPr>
          <w:rFonts w:ascii="Times New Roman"/>
          <w:b w:val="false"/>
          <w:i w:val="false"/>
          <w:color w:val="000000"/>
          <w:sz w:val="28"/>
        </w:rPr>
        <w:t xml:space="preserve">8. Описание процедур (действий), необходимых для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при выдаче документов о прохождении подготовки кадров отрасли здравоохранения в соответствии с видами и формами документов об образовании государственного образца:</w:t>
      </w:r>
      <w:r>
        <w:br/>
      </w:r>
      <w:r>
        <w:rPr>
          <w:rFonts w:ascii="Times New Roman"/>
          <w:b w:val="false"/>
          <w:i w:val="false"/>
          <w:color w:val="000000"/>
          <w:sz w:val="28"/>
        </w:rPr>
        <w:t xml:space="preserve">
      </w:t>
      </w:r>
      <w:r>
        <w:rPr>
          <w:rFonts w:ascii="Times New Roman"/>
          <w:b w:val="false"/>
          <w:i w:val="false"/>
          <w:color w:val="000000"/>
          <w:sz w:val="28"/>
        </w:rPr>
        <w:t>действие 1 – сотрудник услугодателя осуществляет прием и регистрацию документов услугополучателя.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действие 2 – сотрудник-исполнитель осуществляет рассмотрение документов на соответствие предъявляемым требованиям, оформляет документ о прохождении подготовки кадров отрасли здравоохранения и передает заместителю руководителя услугодателя на согласование. Длительность выполнения – 3 (три) рабочих дня;</w:t>
      </w:r>
      <w:r>
        <w:br/>
      </w:r>
      <w:r>
        <w:rPr>
          <w:rFonts w:ascii="Times New Roman"/>
          <w:b w:val="false"/>
          <w:i w:val="false"/>
          <w:color w:val="000000"/>
          <w:sz w:val="28"/>
        </w:rPr>
        <w:t xml:space="preserve">
      </w:t>
      </w:r>
      <w:r>
        <w:rPr>
          <w:rFonts w:ascii="Times New Roman"/>
          <w:b w:val="false"/>
          <w:i w:val="false"/>
          <w:color w:val="000000"/>
          <w:sz w:val="28"/>
        </w:rPr>
        <w:t>действие 3 – заместитель руководителя услугодателя проверяет и согласовывает представленные документы. Длительность выполнения – 5 (пять) рабочих дней;</w:t>
      </w:r>
      <w:r>
        <w:br/>
      </w:r>
      <w:r>
        <w:rPr>
          <w:rFonts w:ascii="Times New Roman"/>
          <w:b w:val="false"/>
          <w:i w:val="false"/>
          <w:color w:val="000000"/>
          <w:sz w:val="28"/>
        </w:rPr>
        <w:t xml:space="preserve">
      </w:t>
      </w:r>
      <w:r>
        <w:rPr>
          <w:rFonts w:ascii="Times New Roman"/>
          <w:b w:val="false"/>
          <w:i w:val="false"/>
          <w:color w:val="000000"/>
          <w:sz w:val="28"/>
        </w:rPr>
        <w:t>действие 4 – руководитель услугодателя подписывает документ о прохождении подготовки кадров отрасли здравоохранения.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действие 5 – сотрудник услугодателя осуществляет регистрацию и выдачу подписанного руководителем услугодателя документа о прохождении подготовки кадров отрасли здравоохранения услугополучателю. Длительность выполнения – 15 (один) минут;</w:t>
      </w:r>
      <w:r>
        <w:br/>
      </w:r>
      <w:r>
        <w:rPr>
          <w:rFonts w:ascii="Times New Roman"/>
          <w:b w:val="false"/>
          <w:i w:val="false"/>
          <w:color w:val="000000"/>
          <w:sz w:val="28"/>
        </w:rPr>
        <w:t xml:space="preserve">
      </w:t>
      </w:r>
      <w:r>
        <w:rPr>
          <w:rFonts w:ascii="Times New Roman"/>
          <w:b w:val="false"/>
          <w:i w:val="false"/>
          <w:color w:val="000000"/>
          <w:sz w:val="28"/>
        </w:rPr>
        <w:t>2) при выдаче документов о прохождении повышения квалификации и переподготовке кадров отрасли здравоохранения в соответствии с видами и формами документов об образовании государственного образца:</w:t>
      </w:r>
      <w:r>
        <w:br/>
      </w:r>
      <w:r>
        <w:rPr>
          <w:rFonts w:ascii="Times New Roman"/>
          <w:b w:val="false"/>
          <w:i w:val="false"/>
          <w:color w:val="000000"/>
          <w:sz w:val="28"/>
        </w:rPr>
        <w:t xml:space="preserve">
      </w:t>
      </w:r>
      <w:r>
        <w:rPr>
          <w:rFonts w:ascii="Times New Roman"/>
          <w:b w:val="false"/>
          <w:i w:val="false"/>
          <w:color w:val="000000"/>
          <w:sz w:val="28"/>
        </w:rPr>
        <w:t>действие 1 – сотрудник услугодателя осуществляет прием и регистрацию документов услугополучателя.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действие 2 – сотрудник-исполнитель осуществляет рассмотрение документов на соответствие предъявляемым требованиям, оформляет документ о прохождении повышения квалификации и переподготовке кадров отрасли здравоохранения и передает заведующему отделения повышения квалификации услугодателя на согласование.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действие 3 – заведующий отделения повышения квалификации услугодателя проверяет и согласовывает представленные документы. Длительность выполнения – 1 (один) рабочий день;</w:t>
      </w:r>
      <w:r>
        <w:br/>
      </w:r>
      <w:r>
        <w:rPr>
          <w:rFonts w:ascii="Times New Roman"/>
          <w:b w:val="false"/>
          <w:i w:val="false"/>
          <w:color w:val="000000"/>
          <w:sz w:val="28"/>
        </w:rPr>
        <w:t xml:space="preserve">
      </w:t>
      </w:r>
      <w:r>
        <w:rPr>
          <w:rFonts w:ascii="Times New Roman"/>
          <w:b w:val="false"/>
          <w:i w:val="false"/>
          <w:color w:val="000000"/>
          <w:sz w:val="28"/>
        </w:rPr>
        <w:t>действие 4 – руководитель услугодателя подписывает документ о прохождении повышения квалификации и переподготовке кадров отрасли здравоохранения. Длительность выполнения – 30 (тридцать) минут;</w:t>
      </w:r>
      <w:r>
        <w:br/>
      </w:r>
      <w:r>
        <w:rPr>
          <w:rFonts w:ascii="Times New Roman"/>
          <w:b w:val="false"/>
          <w:i w:val="false"/>
          <w:color w:val="000000"/>
          <w:sz w:val="28"/>
        </w:rPr>
        <w:t xml:space="preserve">
      </w:t>
      </w:r>
      <w:r>
        <w:rPr>
          <w:rFonts w:ascii="Times New Roman"/>
          <w:b w:val="false"/>
          <w:i w:val="false"/>
          <w:color w:val="000000"/>
          <w:sz w:val="28"/>
        </w:rPr>
        <w:t xml:space="preserve">действие 5 – сотрудник услугодателя осуществляет регистрацию и выдачу подписанного руководителем услугодателя документа о прохождении повышения квалификации и переподготовке кадров отрасли здравоохранения услугополучателю. Длительность выполнения – 15 (пятнадцать) минут. </w:t>
      </w:r>
      <w:r>
        <w:br/>
      </w:r>
      <w:r>
        <w:rPr>
          <w:rFonts w:ascii="Times New Roman"/>
          <w:b w:val="false"/>
          <w:i w:val="false"/>
          <w:color w:val="000000"/>
          <w:sz w:val="28"/>
        </w:rPr>
        <w:t xml:space="preserve">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 Справочник бизнес-процессов оказания государственной услуги размещается на веб-портале "электронного правительства", интернет-ресурсе услугодателя.</w:t>
      </w:r>
    </w:p>
    <w:bookmarkEnd w:id="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 xml:space="preserve">услуги "Выдача документов о </w:t>
            </w:r>
            <w:r>
              <w:br/>
            </w:r>
            <w:r>
              <w:rPr>
                <w:rFonts w:ascii="Times New Roman"/>
                <w:b w:val="false"/>
                <w:i w:val="false"/>
                <w:color w:val="000000"/>
                <w:sz w:val="20"/>
              </w:rPr>
              <w:t xml:space="preserve">прохождении подготовки, </w:t>
            </w:r>
            <w:r>
              <w:br/>
            </w:r>
            <w:r>
              <w:rPr>
                <w:rFonts w:ascii="Times New Roman"/>
                <w:b w:val="false"/>
                <w:i w:val="false"/>
                <w:color w:val="000000"/>
                <w:sz w:val="20"/>
              </w:rPr>
              <w:t xml:space="preserve">повышении квалификации и </w:t>
            </w:r>
            <w:r>
              <w:br/>
            </w:r>
            <w:r>
              <w:rPr>
                <w:rFonts w:ascii="Times New Roman"/>
                <w:b w:val="false"/>
                <w:i w:val="false"/>
                <w:color w:val="000000"/>
                <w:sz w:val="20"/>
              </w:rPr>
              <w:t xml:space="preserve">переподготовке кадров </w:t>
            </w:r>
            <w:r>
              <w:br/>
            </w:r>
            <w:r>
              <w:rPr>
                <w:rFonts w:ascii="Times New Roman"/>
                <w:b w:val="false"/>
                <w:i w:val="false"/>
                <w:color w:val="000000"/>
                <w:sz w:val="20"/>
              </w:rPr>
              <w:t>здравоохранения"</w:t>
            </w:r>
          </w:p>
        </w:tc>
      </w:tr>
    </w:tbl>
    <w:bookmarkStart w:name="z657" w:id="174"/>
    <w:p>
      <w:pPr>
        <w:spacing w:after="0"/>
        <w:ind w:left="0"/>
        <w:jc w:val="left"/>
      </w:pPr>
      <w:r>
        <w:rPr>
          <w:rFonts w:ascii="Times New Roman"/>
          <w:b/>
          <w:i w:val="false"/>
          <w:color w:val="000000"/>
        </w:rPr>
        <w:t xml:space="preserve"> Справочник бизнес-процессов оказания государственной услуги </w:t>
      </w:r>
    </w:p>
    <w:bookmarkEnd w:id="174"/>
    <w:bookmarkStart w:name="z658" w:id="175"/>
    <w:p>
      <w:pPr>
        <w:spacing w:after="0"/>
        <w:ind w:left="0"/>
        <w:jc w:val="left"/>
      </w:pPr>
      <w:r>
        <w:rPr>
          <w:rFonts w:ascii="Times New Roman"/>
          <w:b/>
          <w:i w:val="false"/>
          <w:color w:val="000000"/>
        </w:rPr>
        <w:t xml:space="preserve"> 1) при выдаче документов о прохождении подготовки кадров отрасли здравоохранения</w:t>
      </w:r>
    </w:p>
    <w:bookmarkEnd w:id="175"/>
    <w:bookmarkStart w:name="z659"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6769100" cy="144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69100" cy="144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177"/>
    <w:p>
      <w:pPr>
        <w:spacing w:after="0"/>
        <w:ind w:left="0"/>
        <w:jc w:val="left"/>
      </w:pPr>
      <w:r>
        <w:rPr>
          <w:rFonts w:ascii="Times New Roman"/>
          <w:b/>
          <w:i w:val="false"/>
          <w:color w:val="000000"/>
        </w:rPr>
        <w:t xml:space="preserve"> 2) при выдаче документов о прохождении повышения квалификации и переподготовке кадров отрасли здравоохранения</w:t>
      </w:r>
    </w:p>
    <w:bookmarkEnd w:id="177"/>
    <w:bookmarkStart w:name="z661"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141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41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179"/>
    <w:p>
      <w:pPr>
        <w:spacing w:after="0"/>
        <w:ind w:left="0"/>
        <w:jc w:val="left"/>
      </w:pPr>
      <w:r>
        <w:rPr>
          <w:rFonts w:ascii="Times New Roman"/>
          <w:b/>
          <w:i w:val="false"/>
          <w:color w:val="000000"/>
        </w:rPr>
        <w:t xml:space="preserve"> Условные обозначения:</w:t>
      </w:r>
    </w:p>
    <w:bookmarkEnd w:id="179"/>
    <w:bookmarkStart w:name="z66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Утвержден постановлением </w:t>
            </w:r>
            <w:r>
              <w:br/>
            </w:r>
            <w:r>
              <w:rPr>
                <w:rFonts w:ascii="Times New Roman"/>
                <w:b/>
                <w:i w:val="false"/>
                <w:color w:val="000000"/>
                <w:sz w:val="20"/>
              </w:rPr>
              <w:t xml:space="preserve">Восточно-Казахстанского </w:t>
            </w:r>
            <w:r>
              <w:br/>
            </w:r>
            <w:r>
              <w:rPr>
                <w:rFonts w:ascii="Times New Roman"/>
                <w:b/>
                <w:i w:val="false"/>
                <w:color w:val="000000"/>
                <w:sz w:val="20"/>
              </w:rPr>
              <w:t xml:space="preserve">областного акимата </w:t>
            </w:r>
            <w:r>
              <w:br/>
            </w:r>
            <w:r>
              <w:rPr>
                <w:rFonts w:ascii="Times New Roman"/>
                <w:b/>
                <w:i w:val="false"/>
                <w:color w:val="000000"/>
                <w:sz w:val="20"/>
              </w:rPr>
              <w:t>от "</w:t>
            </w:r>
            <w:r>
              <w:rPr>
                <w:rFonts w:ascii="Times New Roman"/>
                <w:b/>
                <w:i w:val="false"/>
                <w:color w:val="000000"/>
                <w:sz w:val="20"/>
              </w:rPr>
              <w:t>24</w:t>
            </w:r>
            <w:r>
              <w:rPr>
                <w:rFonts w:ascii="Times New Roman"/>
                <w:b/>
                <w:i w:val="false"/>
                <w:color w:val="000000"/>
                <w:sz w:val="20"/>
              </w:rPr>
              <w:t xml:space="preserve">" </w:t>
            </w:r>
            <w:r>
              <w:rPr>
                <w:rFonts w:ascii="Times New Roman"/>
                <w:b/>
                <w:i w:val="false"/>
                <w:color w:val="000000"/>
                <w:sz w:val="20"/>
              </w:rPr>
              <w:t>ноября</w:t>
            </w:r>
            <w:r>
              <w:rPr>
                <w:rFonts w:ascii="Times New Roman"/>
                <w:b/>
                <w:i w:val="false"/>
                <w:color w:val="000000"/>
                <w:sz w:val="20"/>
              </w:rPr>
              <w:t xml:space="preserve"> 2015 года </w:t>
            </w:r>
            <w:r>
              <w:br/>
            </w:r>
            <w:r>
              <w:rPr>
                <w:rFonts w:ascii="Times New Roman"/>
                <w:b/>
                <w:i w:val="false"/>
                <w:color w:val="000000"/>
                <w:sz w:val="20"/>
              </w:rPr>
              <w:t xml:space="preserve">№ </w:t>
            </w:r>
            <w:r>
              <w:rPr>
                <w:rFonts w:ascii="Times New Roman"/>
                <w:b/>
                <w:i w:val="false"/>
                <w:color w:val="000000"/>
                <w:sz w:val="20"/>
              </w:rPr>
              <w:t>314</w:t>
            </w:r>
          </w:p>
        </w:tc>
      </w:tr>
    </w:tbl>
    <w:bookmarkStart w:name="z665" w:id="181"/>
    <w:p>
      <w:pPr>
        <w:spacing w:after="0"/>
        <w:ind w:left="0"/>
        <w:jc w:val="left"/>
      </w:pPr>
      <w:r>
        <w:rPr>
          <w:rFonts w:ascii="Times New Roman"/>
          <w:b/>
          <w:i w:val="false"/>
          <w:color w:val="000000"/>
        </w:rPr>
        <w:t xml:space="preserve"> Регламент государственной услуги "Аттестация специалистов с медицинским образованием для осуществления реализации лекарственных средств и изделий медицинского назначения в отдаленных от районного центра населенных пунктах через аптечные пункты в организациях здравоохранения, оказывающих первичную медико-санитарную, консультативно-диагностическую помощь, и передвижные аптечные пункты, в случае отсутствия специалиста с фармацевтическим образованием"</w:t>
      </w:r>
    </w:p>
    <w:bookmarkEnd w:id="181"/>
    <w:p>
      <w:pPr>
        <w:spacing w:after="0"/>
        <w:ind w:left="0"/>
        <w:jc w:val="both"/>
      </w:pPr>
      <w:r>
        <w:rPr>
          <w:rFonts w:ascii="Times New Roman"/>
          <w:b w:val="false"/>
          <w:i w:val="false"/>
          <w:color w:val="ff0000"/>
          <w:sz w:val="28"/>
        </w:rPr>
        <w:t xml:space="preserve">
      Сноска. Регламент исключен постановлением Восточно-Казахстанского областного акимата от 12.12.2017 </w:t>
      </w:r>
      <w:r>
        <w:rPr>
          <w:rFonts w:ascii="Times New Roman"/>
          <w:b w:val="false"/>
          <w:i w:val="false"/>
          <w:color w:val="ff0000"/>
          <w:sz w:val="28"/>
        </w:rPr>
        <w:t xml:space="preserve">№ 339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