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84b6f" w14:textId="1984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ветеринарии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03 февраля 2015 года № 21. Зарегистрировано Департаментом юстиции Восточно-Казахстанской области 13 февраля 2015 года N 3685. Утратило силу - постановлением Восточно-Казахстанского областного акимата от 26 мая 2017 года № 134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26.05.2017 № 134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ветеринарии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Управлению ветеринарии Восточно-Казахстанской области (Токсеитов Н. Т.)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Мусина Д.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февраля 2015 года № 21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ветеринарии Восточно-Казахстанской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 xml:space="preserve">1. Общие положения 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"Управление ветеринарии Восточно-Казахстанской области" является государственным органом Республики Казахстан, осуществляющим руководство в сфере ветеринарии и обеспечивающим ветеринарно-санитарную безопасность на территории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"Управление ветеринарии Восточно-Казахстанской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"Управление ветеринарии Восточно-Казахстанской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ветеринарии Восточно-Казахстанской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ветеринарии Восточно-Казахстанской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ветеринарии Восточно-Казахстанской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"Управление ветеринарии Восточно-Казахстанской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"Управление ветеринарии Восточно-Казахстанской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070004, Республика Казахстан, Восточно-Казахстанская область, город Усть-Каменогорск, улица Пермитина, дом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"Управление ветеринарии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"Управление ветеринарии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"Управление ветеринарии Восточно-Казахстанской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"Управление ветеринарии Восточно-Казахстанской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ветеринарии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"Управление ветеринарии Восточно-Казахстанской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"/>
    <w:bookmarkStart w:name="z3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3"/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Миссией государственного учреждения "Управление ветеринарии Восточно-Казахстанской области" является проведение единой государственной политики в области ветеринарии, направленной на обеспечение эпизоотического благополучия территории Восточно-Казахстанской области, увеличение экспортных возможностей животноводческой продукции в условиях развивающейся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защита животных от болезней и их лечение;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охрана здоровья населения от болезней, общих для животных и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охрана территории Республики Казахстан от заноса и распространения заразных и экзотических болезней животных из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контроль за безопасностью и качеством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разработка и использование средств и методов диагностики, борьбы с болезнями животных и обеспечения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предупреждение и ликвидация загрязнения окружающей среды при осуществлении физическими и юридическими лицами деятельности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развитие ветеринарной науки, подготовка и повышение квалификации специалистов в области ветеринарии, физических и юридических лиц, осуществляющих предпринимательскую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организация охраны здоровья населения от болезней, общих для животных и человека, совместно с уполномоченным государственным органом в области здравоохранения и осуществление взаимного обмена информацией;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государственной политики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подготовка предложений и проектов решений местного исполнительного органа области об установлении карантина или ограничительных мероприятий по представлению главного государственного ветеринарно-санитарного инспектора области в случае возникновения заразных болезней животных в двух и более районах, расположенных на территории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подготовка предложений и проектов решений местного исполнительного органа области о снятии ограничительных мероприятий или карантина по представлению главного государственного ветеринарно-санитарного инспектора области после проведения комплекса ветеринарных мероприятий по ликвидации очагов заразных болезней животных, возникших в двух и более районах, расположенных на территории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лицензирование ветеринарно-санитарной экспертизы продукции и сырья животного происхождения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разрешениях и уведомлениях;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подготовка предложений и проектов решений местного исполнительного органа области о делении территории на зоны в порядке, установленном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утверждение плана ветеринарных мероприятий по обеспечению ветеринарно-санитарной безопасности на территории области по согласованию с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организация проведения ветеринарных мероприятий по обеспечению ветеринарно-санитарной безопасности на территории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организация хранения, транспортировки (доставки) ветеринарных препаратов по профилактике особо опасных болезней животных, за исключением республиканского запаса ветеринарных препаратов, местным исполнительным органам районов (городов областного значения);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осуществление государственного закупа услуг по транспортировке (доставке) изделий (средств) и атрибутов для проведения идентификации сельскохозяйственных животных, изготовлению ветеринарного паспорта;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определение потребности в изделиях (средствах) и атрибутах для проведения идентификации сельскохозяйственных животных и передача информации в процессинговый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ведения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организация и осуществление государственного ветеринарно-санитарного контроля и надзора за выполнением требований, установленных техническими регламентами, в порядке, предусмотренном законодательством Республики Казахстан в пределах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18) осуществление государственного ветеринарно-санитарного контроля и надзора на предмет соблюдения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ветеринарии,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области,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свод, анализ ветеринарного учета и отчетности и их представление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22) осуществление государственного закупа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обеспечение выполнения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утвержденному уполномоченным органом, а также энзоотических и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организация и проведение просветительской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организация проведения мероприятий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участие в государственных комиссиях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подготовка предложений и проектов решений местного исполнительного органа области об утверждении перечня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запрашивать и получать в установленном законодательством порядке необходимую информацию и документы от государственных органов, организаций, физических лиц по вопросам, входящим в компетенцию государственного учреждения "Управление ветеринарии Восточно-Казахстанской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вносить предложения по созданию, реорганизации и ликвидации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иные права, необходимые для осуществления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государственное учреждение "Управление ветеринарии Восточно-Казахстанской области" обязано осуществлять свои функции в соответствии с требованиями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"/>
    <w:bookmarkStart w:name="z8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5"/>
    <w:bookmarkStart w:name="z8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Руководство государственного учреждения "Управление ветеринарии Восточно-Казахстанской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ветеринарии Восточно-Казахстанской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государственного учреждения "Управление ветеринарии Восточно-Казахстанской области" назначается на должность и освобождается от должности акимом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"Управление ветеринарии Восточно-Казахстанской области"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"Управление ветеринарии Восточно-Казахстанской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без доверенности действует от имени государственного учреждения "Управление ветеринарии Восточно-Казахстанской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представляет интересы государственного учреждения "Управление ветеринарии Восточно-Казахстанской области в государственных органах, иных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заключает договоры;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издает приказы и дает указания, обязательные для всех работников государственного учреждения "Управление ветеринарии Восточно-Казахстанской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принимает на работу и увольняет с работы должностных лиц и иных работников государственного учреждения "Управление ветеринарии Восточно-Казахстанской области" в соответствии с законодательством Республики Казахстан, а также руководителей (их заместителей) организаций, находящихся в ведении государственного учреждения "Управление ветеринарии Восточно-Казахстанской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применяет меры поощрения и налагает дисциплинарные взыскания на сотрудников государственного учреждения "Управление ветеринарии Восточно-Казахстанской области" и иных работников, назначаемых руководителем государственного учреждения "Управление ветеринарии Восточно-Казахстанской области"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определяет обязанности и круг полномочий своего заместителя и иных сотрудников государственного учреждения "Управление ветеринарии Восточно-Казахстанской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принимает необходимые меры по противодействию коррупции и несет за это персональную ответственность;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обеспечивает равный доступ мужчин и женщин к государственной службе в соответствии с их опытом, способностями и профессиональной подготовкой;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осуществляет иные функции, возложенные на него законодательством Республики Казахстан, настоящим Положением и Восточно-Казахстанским областным акиматом.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"Управление ветеринарии Восточно-Казахстанской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определяет полномочия своего заместителя в соответствии с действующим законодательством.</w:t>
      </w:r>
    </w:p>
    <w:bookmarkEnd w:id="6"/>
    <w:bookmarkStart w:name="z10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"/>
    <w:bookmarkStart w:name="z10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Государственное учреждение "Управление ветеринарии Восточно-Казахстанской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"Управление ветеринарии Восточно-Казахстанской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"Управление ветеринарии Восточно-Казахстанской области",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"Управление ветеринарии Восточно-Казахстанской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"/>
    <w:bookmarkStart w:name="z10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9"/>
    <w:bookmarkStart w:name="z10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Реорганизация и упразднение государственного учреждения "Управление ветеринарии Восточно-Казахстанской области" осуществляется в соответствии с законодательством Республики Казахстан.</w:t>
      </w:r>
    </w:p>
    <w:bookmarkEnd w:id="10"/>
    <w:bookmarkStart w:name="z10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 "Управление ветеринарии Восточно-Казахстанской области" </w:t>
      </w:r>
    </w:p>
    <w:bookmarkEnd w:id="11"/>
    <w:bookmarkStart w:name="z10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ведении государственного учреждения "Управление ветеринарии Восточно-Казахстанской области" организаций не имеется.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