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b2288" w14:textId="19b22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занятости и социальных программ Сарыагашского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Сарыагашского района Южно-Казахстанской области от 4 февраля 2015 года № 46. Зарегистрировано Департаментом юстиции Южно-Казахстанской области 20 февраля 2015 года № 3047. Утратило силу постановлением акимата Сарыагашского района Южно-Казахстанской области от 12 мая 2016 года № 248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Сарыагашского района Южно-Казахстанской области от 12.05.2016 № 248.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"Об утверждении Типового положения государственного органа Республики Казахстан", акимат Сарыагашского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занятости и социальных программ Сарыагашского района"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Турдалину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Б.Парманов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Сарыагашского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февраля 2015 года № 46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 "Отдел занятости и социальных программ Сарыагашского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занятости и социальных программ Сарыагашского района" является государственным органом Республики Казахстан осуществляющим руководство в сфере занятости, социальных программ, предоставления специальных социальных услуг и регистрации актов гражданского состояния.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"Отдел занятости и социальных программ Сарыагашского района"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"Отдел занятости и социальных программ Сарыагашского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"Отдел занятости и социальных программ Сарыагашского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"Отдел занятости и социальных программ Сарыагашского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"Отдел занятости и социальных программ Сарыагашского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"Отдел занятости и социальных программ Сарыагашского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занятости и социальных программ Сарыагашского района"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"Отдел занятости и социальных программ Сарыагашского района"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Республика Казахстан, Южно-Казахстанская область, Сарыагашский район, город Сарыагаш, улица Исмаилова дом № 19, индекс 160900.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"Отдел занятости и социальных программ Сарыагашского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"Отдел занятости и социальных программ Сарыагашского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"Отдел занятости и социальных программ Сарыагашского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"Отдел занятости и социальных программ Сарыагашского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занятости и социальных программ Сарыагашского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"Отдел занятости и социальных программ Сарыагашского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функций,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"Отдел занятости и социальных программ Сарыагашского района": реализация государственной политики в сфере занятости, социальных программ, предоставления специальных социальных услуг и регистрации актов гражданского состояния.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основной задачей государственного учреждения "Отдел занятости и социальных программ Сарыагашского района" является занятость, реализация социальных программ, предоставление специальных социальных услуг и регистрация актов гражданского состояния.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ежегодно определяет целевые группы, проживающие на территории района, и социальных меры по их защите;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поддерживает создание дополнительных рабочих мест через развитие индивидуального предпринимательства, малого и среднего бизнеса;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оказывает социальную защиту безработным;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организует общественные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разрабатывает постановление акимата района об установлении квоты рабочих мест для инвалидов в размере трех процентов от общей численности рабочих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организует специальные рабочие места для трудоустройства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организует оказание социальной и благотворительной помощи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организует социальные рабочие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разрабатывает постановление акимата района об установлении квоты рабочих мест для лиц, состоящих на учете службы пробации уголовно-исполнительной инспекции, а также лиц, освобожденных из мест лишения свободы;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разрабатывает постановление акимата района об установлении квоты рабочих мест для несовершеннолетних выпускников интернатных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содействует деятельности учреждений и органов, исполняющих уголовные наказания и иные меры уголовно-правового воздействия;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координирует оказания социально-правовой и иной помощи лицам, состоящим на учете службы пробации,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13) обеспечивает предоставление специальных социальных услуг лицам, освобожденным из учреждений, состоящим на учете службы пробации, признанным лицами, находящимися в трудной жизненной ситуации,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специальных социальных услугах;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обеспечивает меры по содействию занятости лицам, освобожденным из учреждений, а также состоящим на учете службы пробации;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организует молодежную практику;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формирует потребности в трудовых ресурсах, организации занятости населения и содействия в трудоустройстве;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оказывает в пределах компетенции государственные услуги, оказываемых в электронной форме,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осуществляет другие мероприятия, способствующих занятости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реализует государственную политику в сфере предоставления специальных социальных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обеспечивает создание и деятельность субъектов, предоставляющих специальные социальные услуги, находящихся в их ведении;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организует кадровое обеспечение субъектов, предоставляющих специальные социальные услуги, профессиональную подготовку, переподготовку и повышение квалификации социальных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обеспечивает проведение анализа потребностей населения в специальных социальных услугах;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осуществляет государственные закупки, а также размещают государственный социальный заказ по предоставлению специальных социальных услуг и услуг по оценке и определению потребности в специальных социальных услугах;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принимает меры по развитию системы предоставления специальных социальных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взаимодействует с физическими и юридическими лицами и государственными органами по вопросам предоставления специальных социальных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разрабатывает правила оказания социальной помощи, установления размеров и определения перечня отдельных категорий нуждающихся граждан на основе типовых правил, утверждаемых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27) реализует в пределах своей компетенции государственную политику в области миграции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28) оказывает оралманам, относящимся к целевым группам населения, содействие в трудоустройстве, профессиональной подготовке, переподготовке и повышении квалификации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занятости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39) предоставляет мигрантам места в школах, дошкольных организациях, а также в медико-социальных учреждениях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30) осуществляет учет и регистрацию оралманов;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31) принимает заявление с приложением необходимых документов от этнических казахов о присвоении статуса оралмана;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32) рассматривает вопросы о присвоении статуса оралмана;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33) выдает удостоверения оралмана;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34) оказывает оралманам социальную помощь за счет бюджетных средств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35) оказывает жилищную помощь за счет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36) осуществляет регистрацию актов гражданского состояния и вносит сведения о регистрации в Государственную базу данных о физических лицах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37) участвует в профилактике чрезвычайных ситуаций социального характера, а также минимизации и (или) ликвидации их последствий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38) осуществляет мониторинг социальной напряженности и рисков возникновения трудовых конфликтов;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39) осуществляет функции государства по опеке и попечительству в отношении совершеннолетних.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порядок проведения совещании, участвует в заседаниях акимата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обеспечивает освещение деятельности государственного учреждения "Отдел занятости и социальных программ Сарыагашского района"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государственное учреждение "Отдел занятости и социальных программ Сарыагашского района" осуществляет полномочия в соответствии с законами Республики Казахстан, актами Президента и Правительства Республики Казахстан,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"Отдел занятости и социальных программ Сарыагашского района" осуществляется первым руководителем, который несет персональную ответственность за выполнение возложенных на государственное учреждение "Отдел занятости и социальных программ Сарыагашского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"Отдел занятости и социальных программ Сарыагашского района" назначается на должность и освобождается от должности акимом Сарыагашского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"Отдел занятости и социальных программ Сарыагашского района"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"Отдел занятости и социальных программ Сарыагашского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утверждает планы работ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действует от имени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установленном законодательством порядке поощряет работников государственного учреждения и налагает на них дисциплинарные взыскания;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издает приказы,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утверждает внутренний трудовой распорядок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осуществляет контроль за соблюдением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службе" в государственном учреждении;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осуществляет личный прием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осуществляет полномочия, предусмотренные законодательными актами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несет персональную ответственность за исполнение антикоррупционного законодательства.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"Отдел занятости и социальных программ Сарыагашского района"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Первый руководитель определяет полномочия своих заместителей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"Отдел занятости и социальных программ Сарыагашского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"Отдел занятости и социальных программ Сарыагашского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"Отдел занятости и социальных программ Сарыагашского района"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Государственное учреждение "Сарыагашский районный отдел занятости и социальных программ"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Реорганизация и упразднение государственного учреждения "Отдел занятости и социальных программ Сарыагашского района"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 государственного учреждения "Отдел занятости и социальных программ Сарыагашского района"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Коммунальное государственное учреждение "Центр занятости населения Сарыагашского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