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355a" w14:textId="e613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сентября 2015 года № 266. Зарегистрировано Департаментом юстиции Южно-Казахстанской области 17 сентября 2015 года № 3338.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Исаева 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подготовки, повышении квалификации и переподготовке кадров отрасли 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повышении квалификации и переподготовке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 отрасли здравоохранения" (далее - государственная услуга) оказывается организациями образования в области здравоохранения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документов о прохождении подготовки, повышении квалификации и переподготовке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 отрасли здравоохранения",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30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его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выдает услугополучателю либо его представителю по доверенности.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документов о 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отрасли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1994"/>
        <w:gridCol w:w="2953"/>
        <w:gridCol w:w="2133"/>
        <w:gridCol w:w="2816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30 минут передает полученные документы руководству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руководству услугодателя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минут регистрирует результат государственной услуги и выдает услугополучателю либо его представителю по доверенности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