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6f03" w14:textId="ee56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21 августа 2015 года № 252. Зарегистрировано Департаментом юстиции Южно-Казахстанской области 3 сентября 2015 года № 3329. Утратило силу постановлением акимата Южно-Казахстанской области от 14 июля 2017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14.07.2017 № 193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проведения научно-реставрационных работ на памятниках истории и культуры местного значения"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25 июля 2014 года № 250 "Об утверждении регламентов государственных услуг в области культуры" (зарегистрировано в Реестре государственной регистрации нормативных правовых актов за № 2781, опубликовано 28 августа 2014 года в газете "Южный Казахстан").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Контроль за исполнением настоящего постановления возложить на заместителя акима области Каныбекова С.А.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Айтаханов Е.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Каныбеков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Туякбаев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на право временного вывоза культурных ценностей"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Государственная услуга "Выдача свидетельства на право временного вывоза культурных ценностей" (далее - государственная услуга) оказывается государственным учреждением "Управление культуры Южно-Казахстанской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www.egov.kz, www.elicense.kz (далее – портал).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Результат государственной услуги – выдача свидетельства на право временного вывоза культурных ценностей.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Этапы прохождения всех процедур через услугодателя: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представляет документы услугодателю,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свидетельства на право временного вывоза культурных ценностей",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уполномоченный сотрудник услугодателя проводит регистрацию полученных документов в информационной системе и в течение 10 минут отправляет по информационной системе на рассмотрение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30 минут после рассмотрения документов руководство услугодателя отправляет документы уполномоченному сотруднику услугодателя по информационной системе для подготовки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уполномоченный сотрудник услугодателя проверяет все необходимые документы,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затем направляет на подписание руководству услугодателя по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руководство услугодателя в течение рабочего дня подписывает результат государственной услуги по информационной системе и направляет уполномоченному сотруднику;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уполномоченный сотрудник услугодателя распечатывает из информационной системы результат государственной услуги и в течение 10-минут выдает услугополучателю либо по доверенности уполномоченному лицу.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уполномоченный сотрудник услугодателя.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Описание последовательности процедур (действий) между структурными подразделениями (работниками) с указанием длительности каждой процедуры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Наименование главы 4 – в редакции постановления акимата Южно-Казахстанской области от 30.05.2016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Для получение государственной услуги через Портал услугополучатель должен: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зарегистрироваться, авторизоваться посредством индивидуального идентификационного номера,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заполнить поля электронного запроса и, при необходимости,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308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вывоза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0"/>
        <w:gridCol w:w="2600"/>
        <w:gridCol w:w="2919"/>
        <w:gridCol w:w="1650"/>
        <w:gridCol w:w="2531"/>
      </w:tblGrid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в информационной системе и в течение 10 минут отправляет по информационной системе на рассмотрение руководству услугодателя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после рассмотрения документов отправляет документы уполномоченному сотруднику услугодателя по информационной системе для подготовки результата государственной услуги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все необходимые документы, готовит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сроки, затем направляет на подписание руководству услугодателя по информационной системе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 подписывает результат государственной услуги по информационной системе и направляет уполномоченному сотруднику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Распечатывает из информационной системы результат государственной услуги и в течение 10-минут выдает услугополучателю либо по доверенности уполномоченному лицу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проведения научно-реставрационных работ на памятниках истории и культуры местного значения"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Государственная услуга "Согласование проведения научно-реставрационных работ на памятниках истории и культуры местного значения" (далее - государственная услуга) оказывается государственным учреждением "Управление культуры Южно-Казахстанской области" (далее – услугодатель).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www.egov.kz, www.elicense.kz (далее – Портал).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Результат государственной услуги – письмо-согласование на проведение научно-реставрационных работ на памятниках истории и культуры местного значения.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Этапы прохождения всех процедур через услугодателя: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представляет документы услугодателю,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проведения научно-реставрационных работ на памятниках истории и культуры местного значения",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уполномоченный сотрудник услугодателя проводит регистрацию полученных документов и в течение 10 минут передает на рассмотрение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30 минут после рассмотрения документов руководство услугодателя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ответственный исполнитель услугодателя проверяет все необходимые документы, оформляет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сроки затем направляет на подписание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руководство услугодателя в течение рабочего дня подписывает результат государственной услуги и направляет уполномоченному сотруднику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уполномоченный сотрудник услугодателя в течение 10-минут выдает результат государственной услуги лично услугополучателю либо по доверенности уполномоченному лицу. </w:t>
      </w:r>
    </w:p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уполномоченный сотрудник услугодателя.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Описание последовательности процедур (действий) между структурными подразделениями (работниками) с указанием длительности каждой процедуры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Наименование главы 4 – в редакции постановления акимата Южно-Казахстанской области от 30.05.2016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Для получение услуги через Портал услугополучатель должен: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зарегистрироваться, авторизоваться посредством индивидуального идентификационного номера,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после регистрации поступившего заявления услугодателем, в личном кабинете услугополучателя статус заявления автоматически меняется.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результат;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реставрационных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памятниках истории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значения"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308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проведения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реставрационных работ на памятниках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истории и культуры местного значения"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2"/>
        <w:gridCol w:w="2009"/>
        <w:gridCol w:w="3113"/>
        <w:gridCol w:w="2011"/>
        <w:gridCol w:w="2745"/>
      </w:tblGrid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</w:tr>
      <w:tr>
        <w:trPr>
          <w:trHeight w:val="30" w:hRule="atLeast"/>
        </w:trPr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10 минут передает на рассмотрение руководству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после рассмотрения документов определяет ответственного исполнителя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все необходимые документы, оформляет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Стандарта сроки, затем направляет на подписание руководству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 подписывает результат государственной услуги и направляет в уполномоченному сотруднику услугодателя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10-минут выдает результат государственной услуги лично услугополучателю либо по доверенности уполномоченному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