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0562" w14:textId="7c90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техническим и профессиональным, послесредним образованием на 2015-2016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21 июля 2015 года № 223. Зарегистрировано Департаментом юстиции Южно-Казахстанской области 23 июля 2015 года № 3277.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специалистов с техническим и профессиональным, послесредним образованием на 2015-2016 учебный год за счет средств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Разместить государственный образовательный заказ на 2015-2016 учебный год на подготовку специалистов с техническим и профессиональным, послесредним образованием за счет средств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 "Управление образования, молодежной политики и развития языков Южно-Казахстанской области" (Ельчиева А.), "Управление здравоохранения Южно-Казахстанской области" (Пакеев С.), "Управление координации занятости и социальных программ Южно-Казахстанской области" (Темирбаева А.), в установленном законодательством порядке, обеспечить размещение государственного образовательного заказа на подготовку специалистов в учебных заведениях технического и профессионального, послесреднего образования на 2015-2016 учебный год.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Южно-Казахстанской области" (Жилкишиев Б.) в порядке, установленном законодательными актами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Южно-Казахстанской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области Айтаханова Е.К.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А.Мырзахметов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Жилкишиев Б.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Айтаханов Е.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Каныбеков С.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 Е.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Туякбаев С.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А.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Исаева Р.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21 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государственного образовательного заказа на подготовку специалистов с техническим и профессиональным, послесредним образованием на 2015-2016 учебный год за счет средств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Специальность/ квалификация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9 класса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11 класса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новых технологий" управления образования, молодежной политики и развития языков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"Шымкентский колледж транспорта, коммуникаций и новых технологий" управления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 - строительных машин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"Южно-Казахстанский политехнический колледж" управления образования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аграрный колледж" управления образования, молодежной политики и развития языков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фельдшер-инспектор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леса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 концентратов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Техник-птицевод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гуманитарно-технический колледж" управления образования, молодежной политики и развития языков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"Махтаральский колледж гуманитарно- экономический и агробизнеса" управления образования, молодежной политики и развития языков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"Капланбекский гуманитарно- агроэкономический колледж" управления образования, молодежной политики и развития языков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фельдшер-инспектор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"Кентауский многопрофильный колледж" управления образования, молодежной политики и развития языков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"Тюлькубасский колледж агробизнеса и туризма" управления образования, молодежной политики и развития языков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художественный колледж им. А.Кастеева" управления образования, молодежной политики и развития языков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миниатюрной живописи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Художник-скульптор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"Южно-Казахстанский музыкальный колледж" управления образования, молодежной политики и развития языков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оркестра, ансамбля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оркестра эстрадных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"Жетысайский гуманитарно-технический колледж им. Г.Муратбаева" управления образования, молодежной политики и развития языков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 дошкольных организаций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медицинский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общей практики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медицинский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"Жетысайский медицинский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учреждения "Медико-социальное учреждение" "Специальный колледж" управления координации занятости и социальных программ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№1" управления образования, молодежной политики и развития языков Южно-Казахстанской области 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 ремонтник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№2" управления образования, молодежной политики и развития языков Южно-Казахстанской области 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мебели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Радиомеханик по ремонту и обслуживанию радиоэлектронного оборудования (радио-,теле-, аудио-видео)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(всех наименовании)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3" управления образования, молодежной политики и развития языков Южно-Казахстанской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4" управления образования, молодежной политики и развития языков Южно-Казахстанской области 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линейных сооружений электросвязи и проводного вещания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телефонной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почтовой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связи-кабельщик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почтового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5" управления образования, молодежной политики и развития языков Южно-Казахстанской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Ткач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6" управления образования, молодежной политики и развития языков Южно-Казахстанской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Пекарь-мастер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Бисквитчик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7" управления образования, молодежной политики и развития языков Южно-Казахстанской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автоматов и полуавтоматов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одноковшового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8" управления образования, молодежной политики и развития языков Южно-Казахстанской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9" управления образования, молодежной политики и развития языков Южно-Казахстанской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10" управления образования, молодежной политики и развития языков Южно-Казахстанской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1402102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одноковшового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11" управления образования, молодежной политики и развития языков Южно-Казахстанской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12" управления образования, молодежной политики и развития языков Южно-Казахстанской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кузовов автотранспортных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13" управления образования, молодежной политики и развития языков Южно-Казахстанской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кузовов автотранспортных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14" управления образования, молодежной политики и развития языков Южно-Казахстанской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15" управления образования, молодежной политики и развития языков Южно-Казахстанской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16" управления образования Южно-Казахстанской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мебели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сухому методу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17" управления образования, молодежной политики и развития языков Южно-Казахстанской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централизации, блокировки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18" управления образования, молодежной политики и развития языков Южно-Казахстанской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19" управления образования, молодежной политики и развития языков Южно-Казахстанской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20" имени Дауренбека Курманбека" управления образования, молодежной политики и развития языков Южно-Казахстанской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21" управления образования, молодежной политики и развития языков Южно-Казахстанской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23" управления образования, молодежной политики и развития языков Южно-Казахстанской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25" управления образования, молодежной политики и развития языков Южно-Казахстанской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кузовов автотранспортных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21 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государственного образовательного заказа на 2015-2016 учебный год на подготовку специалистов с техническим и профессиональным, послесредним образованием за счет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Специальность/ квалификация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9 класса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11 класса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"Кентауский политехнический колледж"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новых технологий" управления образования, молодежной политики и развития языков Южно-Казахстанской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программист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колледж транспорта, коммуникации и новых технологии" управления образования, молодежной политики и развития языков Южно-Казахстанской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"Южно-Казахстанский политехнический колледж" управления образования, молодежной политики и развития языков Южно-Казахстанской области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аграрный колледж" управления образования, молодежной политики и развития языков Южно-Казахстанской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"Частное учреждение "Южно-Казахстанский индустриально-инновационный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"Инновационно-технологический колледж"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оборудований химического производства вяжущих и сыпучих материалов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"Колледж Мирас"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 "Технический колледж"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гуманитарно-технический колледж" управления образования, молодежной политики и развития языков Южно-Казахстанской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 школьных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"Профессональный колледж "Туркестан Ахмет Ясави"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"Туркестанский индустриально-педагогический колледж"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"Гуманитарно-педагогический колледж"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"Южно-Казахстанский колледж "Арыстанбаб"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"Болашак"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"Капланбекский гуманитарно- агроэкономический колледж" управления образования, молодежной политики и развития языков Южно-Казахстанской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колледж "Парасат" Южно-Казахстанского Гуманитарного Института им. М.Сапарбаева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"Аксукентский многопрофильный колледж" учреждение Казахстанского университета Дружбы народов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"Аксукентский гуманитарно-агроэкономический колледж"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образования, молодежной политики и развития языков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