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6c1e" w14:textId="3866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классификации автомобильных дорог общего пользования областного и районного значения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8 апреля 2015 года № 93. Зарегистрировано Департаментом юстиции Южно-Казахстанской области 4 мая 2015 года № 3169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управлении, самоуправлении в Республике Казахстан», с подпунктом 6-2) 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17 июля 2001 года «Об автомобильных дорогах» и распоряжением Премьер-Министра Республики Казахстан от 12 декабря 2014 года № 143-р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 и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автомобильных дорог общего пользования областного и районного значения Южно-Казахстанской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Южно-Казахстанской области»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Оспанова Б.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А. Мырзахметов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Айтаханов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Каныбеков С.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«08» апреля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и условия классификации автомобильных дорог общего пользования областного и районного значения Южно-Казахстанской области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и условия классификации автомобильных дорог Южно-Казахстанской области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«Об автомобильных дорогах».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автомобильная дорога - комплекс инженерных сооружений, предназначенных для движения автомобилей, обеспечивающий непрерывное, безопасное движение автомобилей и других транспортных средств с установленными скоростями, нагрузками, габаритами, а также участки земель, предоставленные для размещения этого комплекса (земли транспорта), и воздушное пространство над ними в пределах установленного габарита;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дорожный орган – уполномоченный государственный орган по автомобильным дорогам, осуществляющий управление государственными автомобильными дорогами общего пользования.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условия классификации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Классификация автомобильных дорог общего пользования местного значения осуществляется в соответствии с национальными стандартами в зависимости от геометрических параметров и расчетной интенсивности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Классификации хозяйственных автомобильных дорог, улиц населенных пунктов осуществляются в аналогичном порядке, с учетом требований к указанным видам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течение двадцати дней со дня приемки в эксплуатацию в установленном законодательством порядке автомобильной дороги общего пользования местного значения, местный исполнительный орган направляет на согласование в уполномоченный государственный орган материалы о включении автомобильной дороги в перечень автомобильных дорог общего пользования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Направляемые материалы должны содержать документы, подтверждающие приемку автомобильной дороги в эксплуатацию в порядке, установленном законодательством Республики Казахстан, сведения о наименовании и индексе автомобильной дороги, а также соответствующий перечень автомобильных дорог общего пользования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рассматривает представленные документы в течение двадцати дней. Местному исполнительному органу направляется письменное согласование для последующего включения автомобильной дороги в перечень автомобильных дорог общего пользования местного значения. В случае представления материалов на согласование местным исполнительным органом на включение автомобильной дороги в перечень автомобильных дорог общего пользования местного значения с неполными сведениями и/или без документов, предусмотренных настоящим пунктом, уполномоченным государственным органом заявление возвращается для устранения всех недостатков. 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Наименования и индексы автомобильных дорог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Автомобильные дороги общего пользования Республики Казахстан должны иметь наименование и индекс.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автомобильной дороги общего пользования входит название начального и конечного населенных пунктов, при необходимости - промежуточных пунктов. Индекс автомобильной дороги состоит из букв латинского алфавита и группы цифр.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в индексе автомобильных дорог присваиваются через дефис после букв индекса.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Индекс автомобильной дороги общего пользования местного значения состоит из букв латинского алфавита и группы цифр.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Первая буква индекса автомобильной дороги общего пользования местного значения устанавливается – «К».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Последующие буквы в индексе автомобильных дорог общего пользования местного значения устанавливаются по принадлежности дороги к административно-территориальным единицам, в соответствии с таблицей: в данном случае Южно-Казахстанская область «Х»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присвоения последующей буквы индекса после буквы «КХ»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6117"/>
        <w:gridCol w:w="3004"/>
      </w:tblGrid>
      <w:tr>
        <w:trPr>
          <w:trHeight w:val="3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Южно-Казахстанской области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Буквы в индексе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Арысь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BK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Казыгуртский 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Махтараальский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 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</w:t>
            </w:r>
          </w:p>
        </w:tc>
      </w:tr>
      <w:tr>
        <w:trPr>
          <w:trHeight w:val="10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SG</w:t>
            </w:r>
          </w:p>
        </w:tc>
      </w:tr>
      <w:tr>
        <w:trPr>
          <w:trHeight w:val="10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Сузакский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SZ</w:t>
            </w:r>
          </w:p>
        </w:tc>
      </w:tr>
      <w:tr>
        <w:trPr>
          <w:trHeight w:val="10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TL</w:t>
            </w:r>
          </w:p>
        </w:tc>
      </w:tr>
      <w:tr>
        <w:trPr>
          <w:trHeight w:val="10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TK</w:t>
            </w:r>
          </w:p>
        </w:tc>
      </w:tr>
      <w:tr>
        <w:trPr>
          <w:trHeight w:val="10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</w:t>
            </w:r>
          </w:p>
        </w:tc>
      </w:tr>
      <w:tr>
        <w:trPr>
          <w:trHeight w:val="10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прохождения автомобильной дороги в двух и более административно-территориальных единицах, после первой буквы индекса последующие буквы присваиваются в алфавитном порядке, по принадлежности автомобильной дороги общего пользования местного значения к соответствующим административно-территориальным единицам.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