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45a8" w14:textId="32c4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 октября 2015 года № 308. Зарегистрировано Департаментом юстиции Атырауской области 4 ноября 2015 года № 3335. Утратило силу постановлением акимата Атырауской области от 17 июля 2018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17.07.2018 № </w:t>
      </w:r>
      <w:r>
        <w:rPr>
          <w:rFonts w:ascii="Times New Roman"/>
          <w:b w:val="false"/>
          <w:i w:val="false"/>
          <w:color w:val="ff0000"/>
          <w:sz w:val="28"/>
        </w:rPr>
        <w:t>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"Передача ребенка (детей) на патронатное воспитание"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"Назначение выплаты денежных средств,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Атырауской области от 20 марта 2014 года 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в сфере семьи и детей" (зарегистрировано в реестре государственной регистрации нормативных правовых актов № 2904, опубликовано 3 июня 2014 года в газете "Прикаспийская коммуна") и от 6 февраля 2015 года №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Атырауской области от 20 марта 2014 года № 79 "Об утверждении регламентов государственных услуг, в сфере семьи и детей" (зарегистрировано в реестре государственной регистрации нормативных правовых актов № 3129, опубликовано 31 марта 2015 года в газете "Прикаспийская коммуна").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Мукан Ш.Ж. – заместителя акима Атырауской области.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"2" октября 2015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"2" октября 2015 года № 308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 (или) бумажная.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(зарегистрировано в реестре государственной регистрации нормативных правовых актов за № 11184) (далее – Стандарт).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оказании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в форме электронного документа, подписанный ЭЦП услугополучателя.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 от курьера Государственной корпорации или портала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в течение 15 (пятнадцати) минут;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указанных в пункте 9 Стандарта документы не принимаются;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2 (двух) рабочих дней;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30 (тридцати) минут регистрирует и передает результат государственной услуги услугополучателю через портал или в Государственную корпорацию для выдачи услугополучателю через курьера.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справок по опеке и попечительству"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систем, 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4 в редакции постановления акимата Атырауской области от 11.08.2016 № </w:t>
      </w:r>
      <w:r>
        <w:rPr>
          <w:rFonts w:ascii="Times New Roman"/>
          <w:b w:val="false"/>
          <w:i w:val="false"/>
          <w:color w:val="ff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№1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течение 15 (пятнадцати) минут;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2- если документы полные, работник Государственной корпорации регистрирует заявление, выдает расписку услугополучателю в течение 5 (пяти) минут;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предоставляет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течение 5 (пяти) минут;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 попечительства над ребенком-сиротой (детьми-сиротами), ребенком (детьми), оставшимися без попечения родителей, в информационных системах представляет принятые документы в накопительный сектор Государственной корпорации в течение 5 (пяти) минут.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в течение 3 (трех) часов направляет документы через курьера Государственной корпорации в канцелярию услугодателя;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содержание каждой процедуры (действия), услугодателя приведены в пункте 5 настоящего Регламента.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сектора сбора информаций Государственной корпорации с помощью сканерного штрих-кода отмечает полученные документы от услугодателя в Государственную корпорацию и направляет инспектору для выдачи готовых документов услугополучателю в течение 30 (тридцати) минут;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работник, осуществляющий выдачу готовых документов, выдает услугополучателю результат государственной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а также пароля (осуществляется для незарегистрированных услугополучателей на портале);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в шлюз "электронного правительства" (далее – ШЭП) для обработки запроса;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по опеке и попечительству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59"/>
    <w:bookmarkStart w:name="z71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"/>
        <w:gridCol w:w="11898"/>
      </w:tblGrid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услуге "Выдача справок по опеке и попечительству"</w:t>
            </w:r>
          </w:p>
          <w:bookmarkEnd w:id="61"/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справок по опеке и попечительству"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5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"/>
        <w:gridCol w:w="11898"/>
      </w:tblGrid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"Выдача справок по опеке и попечительству"</w:t>
            </w:r>
          </w:p>
          <w:bookmarkEnd w:id="64"/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65"/>
    <w:bookmarkStart w:name="z78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67"/>
    <w:bookmarkStart w:name="z80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"/>
        <w:gridCol w:w="12098"/>
      </w:tblGrid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Атырауской области от "2" октября 2015 года № 308</w:t>
            </w:r>
          </w:p>
          <w:bookmarkEnd w:id="71"/>
        </w:tc>
      </w:tr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72"/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услогодателя;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города Атырау и районов области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(зарегистрировано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удостоверенный ЭЦП услугополучателя.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30 (тридцати) минут.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указанных в пункте 9 Стандарта документы не принимаются;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постановление акимата города Атырау или районов области об установлении опеки или попечительства либо мотивированный ответ об отказе в оказании государственной услуги и направляет на подпись руководителю услугодателя в течение 29 (двадцати девяти) календарных дней;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30 (тридцати) минут регистрирует и выдает результат государственной услуги услугополучателю либо передает курьеру Государственной копорации для выдачи услугополучателю или направляет через портал.</w:t>
      </w:r>
    </w:p>
    <w:bookmarkEnd w:id="91"/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услогодателя;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услогодателя.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4 в редакции постановления акимата Атырауской области от 11.08.2016 № </w:t>
      </w:r>
      <w:r>
        <w:rPr>
          <w:rFonts w:ascii="Times New Roman"/>
          <w:b w:val="false"/>
          <w:i w:val="false"/>
          <w:color w:val="ff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№1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течение 20 (двадцати) минут;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если документы полные, работник Государственной корпорации регистрирует заявление, выдает расписку услугополучателю в течение 5 (пяти) минут;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Государственной корпорации предоставляет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течение 5 (пяти) минут;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 попечительства над ребенком-сиротой (детьми-сиротами), ребенком (детьми), оставшимися без попечения родителей, в информационных системах представляет принятые документы в накопительный сектор Государственной корпорации в течение 5 (пяти) минут;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в течение 4 (четырех) часов направляет документы через курьера Государственной корпорации в канцелярию услугодателя;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содержание каждой процедуры (действия), услугодателя приведены в пункте 5 настоящего Регламента;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сектора сбора информаций Государственной корпорации с помощью сканерного штрих-кода отмечает полученные документы от услугодателя в Государственную корпорацию и направляет инспектору для выдачи готовых документов услугополучателю в течение 30 (тридцати) минут;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работник, осуществляющий выдачу готовых документов, выдает услугополучателю результат государственной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в шлюз "электронного правительства" (далее – ШЭП) для обработки запроса;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"/>
        <w:gridCol w:w="12092"/>
      </w:tblGrid>
      <w:tr>
        <w:trPr>
          <w:trHeight w:val="30" w:hRule="atLeast"/>
        </w:trPr>
        <w:tc>
          <w:tcPr>
            <w:tcW w:w="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  <w:bookmarkEnd w:id="117"/>
        </w:tc>
      </w:tr>
    </w:tbl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5" w:id="119"/>
    <w:p>
      <w:pPr>
        <w:spacing w:after="0"/>
        <w:ind w:left="0"/>
        <w:jc w:val="left"/>
      </w:pP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"/>
        <w:gridCol w:w="12092"/>
      </w:tblGrid>
      <w:tr>
        <w:trPr>
          <w:trHeight w:val="30" w:hRule="atLeast"/>
        </w:trPr>
        <w:tc>
          <w:tcPr>
            <w:tcW w:w="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услуге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  <w:bookmarkEnd w:id="120"/>
        </w:tc>
      </w:tr>
    </w:tbl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8" w:id="122"/>
    <w:p>
      <w:pPr>
        <w:spacing w:after="0"/>
        <w:ind w:left="0"/>
        <w:jc w:val="left"/>
      </w:pPr>
    </w:p>
    <w:bookmarkEnd w:id="122"/>
    <w:bookmarkStart w:name="z139" w:id="123"/>
    <w:p>
      <w:pPr>
        <w:spacing w:after="0"/>
        <w:ind w:left="0"/>
        <w:jc w:val="left"/>
      </w:pP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"/>
        <w:gridCol w:w="12092"/>
      </w:tblGrid>
      <w:tr>
        <w:trPr>
          <w:trHeight w:val="30" w:hRule="atLeast"/>
        </w:trPr>
        <w:tc>
          <w:tcPr>
            <w:tcW w:w="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 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  <w:bookmarkEnd w:id="124"/>
        </w:tc>
      </w:tr>
    </w:tbl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125"/>
    <w:bookmarkStart w:name="z142" w:id="126"/>
    <w:p>
      <w:pPr>
        <w:spacing w:after="0"/>
        <w:ind w:left="0"/>
        <w:jc w:val="left"/>
      </w:pP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127"/>
    <w:bookmarkStart w:name="z144" w:id="128"/>
    <w:p>
      <w:pPr>
        <w:spacing w:after="0"/>
        <w:ind w:left="0"/>
        <w:jc w:val="left"/>
      </w:pP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"/>
        <w:gridCol w:w="12098"/>
      </w:tblGrid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постановлению акимата Атырауской области от "2" октября 2015 года № 308</w:t>
            </w:r>
          </w:p>
          <w:bookmarkEnd w:id="131"/>
        </w:tc>
      </w:tr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132"/>
        </w:tc>
      </w:tr>
    </w:tbl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(зарегистрировано в реестре государственной регистрации нормативных правовых актов за № 11184) (далее – Стандарт);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4"/>
    <w:bookmarkStart w:name="z16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на бумажном носителе по форме,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подписанный ЭЦП услугополучателя.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курьера Государственной корпорации или портала и передает руководителю услугодателя в течение 30 (тридцати) минут;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указанных в пункте 9 Стандарта документы не принимаются;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4 (четырех) рабочих дней;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30 (тридцати) минут регистрирует и передает результат государственной услуги услугополучателю через портал или в Государственную корпорацию через курьера.</w:t>
      </w:r>
    </w:p>
    <w:bookmarkEnd w:id="153"/>
    <w:bookmarkStart w:name="z17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9"/>
    <w:bookmarkStart w:name="z17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4 в редакции постановления акимата Атырауской области от 11.08.2016 № </w:t>
      </w:r>
      <w:r>
        <w:rPr>
          <w:rFonts w:ascii="Times New Roman"/>
          <w:b w:val="false"/>
          <w:i w:val="false"/>
          <w:color w:val="ff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№1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1 - работник Государственной корпорации а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течение 15 (пятнадцати) минут;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если документы полные, работник Государственной корпорации регистрирует заявление, выдает расписку услугополучателю в течение 5 (пяти) минут;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Государственной корпорации предоставляет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течение 5 (пяти) минут;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 попечительства над ребенком-сиротой (детьми-сиротами), ребенком (детьми), оставшимися без попечения родителей, в информационных системах представляет принятые документы в накопительный сектор Государственной корпорации в течение 5 (пяти) минут;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накопительный сектор собирает документы, составляет реестр и в течение 4 (четырех) часов направляет документы через курьера Государственной корпорации в канцелярию услугодателя;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содержание каждой процедуры (действия), услугодателя приведены в пункте 5 настоящего Регламента.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работник сектора сбора информаций Государственной корпорации с помощью сканерного штрих-кода отмечает полученные документы от услугодателя в Государственной корпорации направляет инспектору для выдачи готовых документов услугополучателю в течение 15 (пятнадцати) минут;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работник, осуществляющий выдачу готовых документов, выдает услугополучателю результат государственной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 в течение 5 (пяти) минут;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 в течение 5 (пяти) минут;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 в течение 5 (пяти) минут;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 в течение 5 (пяти) минут;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 в течение 5 (пяти) минут;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в шлюз "электронного правительства" (далее – ШЭП) для обработки запроса в течение 5 (пяти) минут;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 в течение 5 (пяти) минут;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 в течение 5 (пяти) минут; 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3"/>
        <w:gridCol w:w="12137"/>
      </w:tblGrid>
      <w:tr>
        <w:trPr>
          <w:trHeight w:val="30" w:hRule="atLeast"/>
        </w:trPr>
        <w:tc>
          <w:tcPr>
            <w:tcW w:w="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  <w:bookmarkEnd w:id="180"/>
        </w:tc>
      </w:tr>
    </w:tbl>
    <w:bookmarkStart w:name="z20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3"/>
        <w:gridCol w:w="12137"/>
      </w:tblGrid>
      <w:tr>
        <w:trPr>
          <w:trHeight w:val="30" w:hRule="atLeast"/>
        </w:trPr>
        <w:tc>
          <w:tcPr>
            <w:tcW w:w="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  <w:bookmarkEnd w:id="182"/>
        </w:tc>
      </w:tr>
    </w:tbl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5" w:id="184"/>
    <w:p>
      <w:pPr>
        <w:spacing w:after="0"/>
        <w:ind w:left="0"/>
        <w:jc w:val="left"/>
      </w:pPr>
    </w:p>
    <w:bookmarkEnd w:id="184"/>
    <w:bookmarkStart w:name="z206" w:id="185"/>
    <w:p>
      <w:pPr>
        <w:spacing w:after="0"/>
        <w:ind w:left="0"/>
        <w:jc w:val="left"/>
      </w:pP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3"/>
        <w:gridCol w:w="12137"/>
      </w:tblGrid>
      <w:tr>
        <w:trPr>
          <w:trHeight w:val="30" w:hRule="atLeast"/>
        </w:trPr>
        <w:tc>
          <w:tcPr>
            <w:tcW w:w="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  <w:bookmarkEnd w:id="186"/>
        </w:tc>
      </w:tr>
    </w:tbl>
    <w:bookmarkStart w:name="z20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187"/>
    <w:bookmarkStart w:name="z209" w:id="188"/>
    <w:p>
      <w:pPr>
        <w:spacing w:after="0"/>
        <w:ind w:left="0"/>
        <w:jc w:val="left"/>
      </w:pP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189"/>
    <w:bookmarkStart w:name="z211" w:id="190"/>
    <w:p>
      <w:pPr>
        <w:spacing w:after="0"/>
        <w:ind w:left="0"/>
        <w:jc w:val="left"/>
      </w:pP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"/>
        <w:gridCol w:w="12098"/>
      </w:tblGrid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постановлению акимата Атырауской области от "2" октября 2015 года № 308</w:t>
            </w:r>
          </w:p>
          <w:bookmarkEnd w:id="193"/>
        </w:tc>
      </w:tr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194"/>
        </w:tc>
      </w:tr>
    </w:tbl>
    <w:bookmarkStart w:name="z21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(зарегистрировано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3"/>
    <w:bookmarkStart w:name="z22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на бумажном носителе по форме, согласно приложением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запрос в форме электронного документа, подписанный ЭЦП услугополучателя.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курьера Государственной корпорации или портал и передает руководителю услугодателя в течение 30 (тридцати) минут;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указанных в пункте 9 Стандарта документы не принимаются;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справку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либо мотивированный ответ об отказе в оказании государственной услуги и направляет на подпись руководителю услугодателя в течение 4 (четырех) рабочих дней;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течении 30 (тридцати) минут регистрирует и передает результат государственной услуги услугополучателю через портал или в Государственную корпорацию для выдачи услугополучателю через курьера в течение 1 (одного) календарного дня.</w:t>
      </w:r>
    </w:p>
    <w:bookmarkEnd w:id="212"/>
    <w:bookmarkStart w:name="z23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8"/>
    <w:bookmarkStart w:name="z24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4 в редакции постановления акимата Атырауской области от 11.08.2016 № </w:t>
      </w:r>
      <w:r>
        <w:rPr>
          <w:rFonts w:ascii="Times New Roman"/>
          <w:b w:val="false"/>
          <w:i w:val="false"/>
          <w:color w:val="ff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№1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работник Государственной корпорации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 по форме согласно приложению 7 к Стандарту в течение 20 (двадцати) минут;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если документы полные, работник Государственной корпорации регистрирует заявление, выдает расписку услугополучателю в течение 5 (пяти) минут;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Государственной корпорации предоставляет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течение 5 (пяти) минут;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накопительный сектор собирает документы, составляет реестр и в течение 4 (четырех) часов направляет документы через курьера Государственной корпорации в канцелярию услугодателя;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содержание каждой процедуры (действия), услугодателя приведены в пункте 5 настоящего Регламента;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работник сектора сбора информаций Государственной корпорации с помощью сканерного штрих-кода отмечает полученные документы от услугодателя в Государственной корпорации и направляет инспектору для выдачи готовых документов услугополучателю в течение 15 (пятнадцати) минут;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работник, осуществляющий выдачу готовых документов, выдает услугополучателю результат государственной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в шлюз "электронного правительства" (далее – ШЭП) для обработки запроса;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 в течение 5 (пяти) минут;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 в течение 5 (пяти) минут;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"/>
        <w:gridCol w:w="12092"/>
      </w:tblGrid>
      <w:tr>
        <w:trPr>
          <w:trHeight w:val="30" w:hRule="atLeast"/>
        </w:trPr>
        <w:tc>
          <w:tcPr>
            <w:tcW w:w="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  <w:bookmarkEnd w:id="237"/>
        </w:tc>
      </w:tr>
    </w:tbl>
    <w:bookmarkStart w:name="z26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4" w:id="239"/>
    <w:p>
      <w:pPr>
        <w:spacing w:after="0"/>
        <w:ind w:left="0"/>
        <w:jc w:val="left"/>
      </w:pP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"/>
        <w:gridCol w:w="12092"/>
      </w:tblGrid>
      <w:tr>
        <w:trPr>
          <w:trHeight w:val="30" w:hRule="atLeast"/>
        </w:trPr>
        <w:tc>
          <w:tcPr>
            <w:tcW w:w="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услуге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  <w:bookmarkEnd w:id="240"/>
        </w:tc>
      </w:tr>
    </w:tbl>
    <w:bookmarkStart w:name="z26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 в оказания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7" w:id="242"/>
    <w:p>
      <w:pPr>
        <w:spacing w:after="0"/>
        <w:ind w:left="0"/>
        <w:jc w:val="left"/>
      </w:pPr>
    </w:p>
    <w:bookmarkEnd w:id="242"/>
    <w:bookmarkStart w:name="z268" w:id="243"/>
    <w:p>
      <w:pPr>
        <w:spacing w:after="0"/>
        <w:ind w:left="0"/>
        <w:jc w:val="left"/>
      </w:pP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"/>
        <w:gridCol w:w="12092"/>
      </w:tblGrid>
      <w:tr>
        <w:trPr>
          <w:trHeight w:val="30" w:hRule="atLeast"/>
        </w:trPr>
        <w:tc>
          <w:tcPr>
            <w:tcW w:w="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  <w:bookmarkEnd w:id="244"/>
        </w:tc>
      </w:tr>
    </w:tbl>
    <w:bookmarkStart w:name="z27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245"/>
    <w:bookmarkStart w:name="z271" w:id="246"/>
    <w:p>
      <w:pPr>
        <w:spacing w:after="0"/>
        <w:ind w:left="0"/>
        <w:jc w:val="left"/>
      </w:pP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247"/>
    <w:bookmarkStart w:name="z273" w:id="248"/>
    <w:p>
      <w:pPr>
        <w:spacing w:after="0"/>
        <w:ind w:left="0"/>
        <w:jc w:val="left"/>
      </w:pP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"/>
        <w:gridCol w:w="12098"/>
      </w:tblGrid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постановлению акимата Атырауской области от "2" октября 2015 года № 308</w:t>
            </w:r>
          </w:p>
          <w:bookmarkEnd w:id="251"/>
        </w:tc>
      </w:tr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252"/>
        </w:tc>
      </w:tr>
    </w:tbl>
    <w:bookmarkStart w:name="z27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услугодатель).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(зарегистрировано в реестре государственной регистрации нормативных правовых актов за № 11184) (далее – Стандарт).</w:t>
      </w:r>
    </w:p>
    <w:bookmarkEnd w:id="257"/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258"/>
    <w:bookmarkStart w:name="z28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9"/>
    <w:bookmarkStart w:name="z28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60"/>
    <w:bookmarkStart w:name="z28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1"/>
    <w:bookmarkStart w:name="z28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документы, определенные пунктом 9 Стандарта, выдает расписку о приеме соответствующих документов и передает руководителю услугодателя в течение 30 (тридцати) минут.</w:t>
      </w:r>
    </w:p>
    <w:bookmarkEnd w:id="262"/>
    <w:bookmarkStart w:name="z2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указанных в пункте 9 Стандарта документы не принимаются;</w:t>
      </w:r>
    </w:p>
    <w:bookmarkEnd w:id="263"/>
    <w:bookmarkStart w:name="z2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264"/>
    <w:bookmarkStart w:name="z2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4 (четырех) рабочих дней;</w:t>
      </w:r>
    </w:p>
    <w:bookmarkEnd w:id="265"/>
    <w:bookmarkStart w:name="z2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результат государственной услуги услугополучателю в течение 30 (тридцати) минут.</w:t>
      </w:r>
    </w:p>
    <w:bookmarkEnd w:id="267"/>
    <w:bookmarkStart w:name="z29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9"/>
        <w:gridCol w:w="12041"/>
      </w:tblGrid>
      <w:tr>
        <w:trPr>
          <w:trHeight w:val="30" w:hRule="atLeast"/>
        </w:trPr>
        <w:tc>
          <w:tcPr>
            <w:tcW w:w="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  <w:bookmarkEnd w:id="274"/>
        </w:tc>
      </w:tr>
    </w:tbl>
    <w:bookmarkStart w:name="z30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275"/>
    <w:bookmarkStart w:name="z302" w:id="276"/>
    <w:p>
      <w:pPr>
        <w:spacing w:after="0"/>
        <w:ind w:left="0"/>
        <w:jc w:val="left"/>
      </w:pP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9"/>
        <w:gridCol w:w="12041"/>
      </w:tblGrid>
      <w:tr>
        <w:trPr>
          <w:trHeight w:val="30" w:hRule="atLeast"/>
        </w:trPr>
        <w:tc>
          <w:tcPr>
            <w:tcW w:w="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  <w:bookmarkEnd w:id="277"/>
        </w:tc>
      </w:tr>
    </w:tbl>
    <w:bookmarkStart w:name="z30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278"/>
    <w:bookmarkStart w:name="z305" w:id="279"/>
    <w:p>
      <w:pPr>
        <w:spacing w:after="0"/>
        <w:ind w:left="0"/>
        <w:jc w:val="left"/>
      </w:pP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6" w:id="280"/>
    <w:p>
      <w:pPr>
        <w:spacing w:after="0"/>
        <w:ind w:left="0"/>
        <w:jc w:val="left"/>
      </w:pP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"/>
        <w:gridCol w:w="12098"/>
      </w:tblGrid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постановлению акимата Атырауской области от "2" октября 2015 года № 308</w:t>
            </w:r>
          </w:p>
          <w:bookmarkEnd w:id="281"/>
        </w:tc>
      </w:tr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282"/>
        </w:tc>
      </w:tr>
    </w:tbl>
    <w:bookmarkStart w:name="z30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3"/>
    <w:bookmarkStart w:name="z3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местными исполнительными органами – государственным учреждением "Управление образования Атырауской области", отделами образования города Атырау и районов области (далее – услугодатель).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услогодателя;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(частично автоматизированная) и (или) бумажная.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(зарегистрировано в реестре государственной регистрации нормативных правовых актов за № 11184) (далее – Стандарт). 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91"/>
    <w:bookmarkStart w:name="z3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2"/>
    <w:bookmarkStart w:name="z32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3"/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по форме электронного документа, удостоверенный ЭЦП услугополучателя.</w:t>
      </w:r>
    </w:p>
    <w:bookmarkEnd w:id="294"/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5"/>
    <w:bookmarkStart w:name="z3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в течение 30 (тридцати) минут.</w:t>
      </w:r>
    </w:p>
    <w:bookmarkEnd w:id="296"/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4 (четырех) рабочих дней;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результат государственной услуги услугополучателю или направляет через портал в течение 30 (тридцати) минут.</w:t>
      </w:r>
    </w:p>
    <w:bookmarkEnd w:id="301"/>
    <w:bookmarkStart w:name="z32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7"/>
    <w:bookmarkStart w:name="z33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4 в редакции постановления акимата Атырауской области от 11.08.2016 № </w:t>
      </w:r>
      <w:r>
        <w:rPr>
          <w:rFonts w:ascii="Times New Roman"/>
          <w:b w:val="false"/>
          <w:i w:val="false"/>
          <w:color w:val="ff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 в течение 5 (пяти) минут ;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 в течение 5 (пяти) минут;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ЭЦП;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 в течение 5 (пяти) минут;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</w:p>
    <w:bookmarkEnd w:id="316"/>
    <w:bookmarkStart w:name="z3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</w:p>
    <w:bookmarkEnd w:id="317"/>
    <w:bookmarkStart w:name="z3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      </w:r>
          </w:p>
          <w:bookmarkEnd w:id="319"/>
        </w:tc>
      </w:tr>
    </w:tbl>
    <w:bookmarkStart w:name="z34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320"/>
    <w:bookmarkStart w:name="z349" w:id="321"/>
    <w:p>
      <w:pPr>
        <w:spacing w:after="0"/>
        <w:ind w:left="0"/>
        <w:jc w:val="left"/>
      </w:pP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услуге "Предоставление бесплатного и льготного питания отдельным категориям обучающихся и воспитанников в общеобразовательных школах"</w:t>
            </w:r>
          </w:p>
          <w:bookmarkEnd w:id="322"/>
        </w:tc>
      </w:tr>
    </w:tbl>
    <w:bookmarkStart w:name="z35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323"/>
    <w:bookmarkStart w:name="z352" w:id="324"/>
    <w:p>
      <w:pPr>
        <w:spacing w:after="0"/>
        <w:ind w:left="0"/>
        <w:jc w:val="left"/>
      </w:pP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3" w:id="325"/>
    <w:p>
      <w:pPr>
        <w:spacing w:after="0"/>
        <w:ind w:left="0"/>
        <w:jc w:val="left"/>
      </w:pP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      </w:r>
          </w:p>
          <w:bookmarkEnd w:id="326"/>
        </w:tc>
      </w:tr>
    </w:tbl>
    <w:bookmarkStart w:name="z35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27"/>
    <w:bookmarkStart w:name="z356" w:id="328"/>
    <w:p>
      <w:pPr>
        <w:spacing w:after="0"/>
        <w:ind w:left="0"/>
        <w:jc w:val="left"/>
      </w:pP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329"/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"/>
        <w:gridCol w:w="12098"/>
      </w:tblGrid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постановлению акимата Атырауской области от "2" октября 2015 года № 308</w:t>
            </w:r>
          </w:p>
          <w:bookmarkEnd w:id="331"/>
        </w:tc>
      </w:tr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332"/>
        </w:tc>
      </w:tr>
    </w:tbl>
    <w:bookmarkStart w:name="z36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35"/>
    <w:bookmarkStart w:name="z3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36"/>
    <w:bookmarkStart w:name="z3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37"/>
    <w:bookmarkStart w:name="z3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Start w:name="z3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(зарегистрировано в реестре государственной регистрации нормативных правовых актов за № 11184) (далее – Стандарт).</w:t>
      </w:r>
    </w:p>
    <w:bookmarkEnd w:id="339"/>
    <w:bookmarkStart w:name="z3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340"/>
    <w:bookmarkStart w:name="z3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41"/>
    <w:bookmarkStart w:name="z3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42"/>
    <w:bookmarkStart w:name="z37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по форме электронного документа, удостоверенный ЭЦП услугополучателя.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45"/>
    <w:bookmarkStart w:name="z3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30 (тридцати) минут.</w:t>
      </w:r>
    </w:p>
    <w:bookmarkEnd w:id="346"/>
    <w:bookmarkStart w:name="z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347"/>
    <w:bookmarkStart w:name="z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30(тридцати) минут;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8 (восьми) рабочих дней;</w:t>
      </w:r>
    </w:p>
    <w:bookmarkEnd w:id="349"/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350"/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результат государственной услуги услугополучателю или направляет через портал либо передает через курьера в Государственной корпорации в течение 30 (тридцати) минут.</w:t>
      </w:r>
    </w:p>
    <w:bookmarkEnd w:id="351"/>
    <w:bookmarkStart w:name="z38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2"/>
    <w:bookmarkStart w:name="z3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353"/>
    <w:bookmarkStart w:name="z3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раблтник канцелярии услугодателя;</w:t>
      </w:r>
    </w:p>
    <w:bookmarkEnd w:id="354"/>
    <w:bookmarkStart w:name="z3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55"/>
    <w:bookmarkStart w:name="z3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356"/>
    <w:bookmarkStart w:name="z3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7"/>
    <w:bookmarkStart w:name="z38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4 в редакции постановления акимата Атырауской области от 11.08.2016 № </w:t>
      </w:r>
      <w:r>
        <w:rPr>
          <w:rFonts w:ascii="Times New Roman"/>
          <w:b w:val="false"/>
          <w:i w:val="false"/>
          <w:color w:val="ff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№1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работник Государственной корпорации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 по форме согласно приложению 7 к Стандарту в течение 20 (двадцати) минут;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если документы полные, работник Государственной корпорации регистрирует заявление, выдает расписку услугополучателю в течение 5 (пяти) минут;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Государственной корпорации предоставляет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течение 5 (пяти) минут;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накопительный сектор собирает документы, составляет реестр и в течение 4 (четырех) часов направляет документы через курьера Государственной корпорации в канцелярию услугодателя;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содержание каждой процедуры (действия), услугодателя приведены в пункте 5 настоящего регламента.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работник сектора сбора информаций Государственной корпорации с помощью сканерного штрих-кода отмечает полученные документы от услугодателя в Государственной корпорации и направляет инспектору для выдачи готовых документов услугополучателю;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работник, осуществляющий выдачу готовых документов, выдает услугополучателю результат государственной услуги в течение 15 (пятнадцати) минут.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акимата Атырауской области от 11.08.2016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Пошаговые действия и решения по оказанию государственной услуги (диаграмма №2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</w:p>
    <w:bookmarkStart w:name="z3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а также пароля (осуществляется для незарегистрированных услугополучателей на портале);</w:t>
      </w:r>
    </w:p>
    <w:bookmarkEnd w:id="366"/>
    <w:bookmarkStart w:name="z3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367"/>
    <w:bookmarkStart w:name="z4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68"/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371"/>
    <w:bookmarkStart w:name="z4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 в течение 5 (пяти) минут;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 в течение 5 (пяти) минут.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2"/>
        <w:gridCol w:w="12108"/>
      </w:tblGrid>
      <w:tr>
        <w:trPr>
          <w:trHeight w:val="30" w:hRule="atLeast"/>
        </w:trPr>
        <w:tc>
          <w:tcPr>
            <w:tcW w:w="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  <w:bookmarkEnd w:id="376"/>
        </w:tc>
      </w:tr>
    </w:tbl>
    <w:bookmarkStart w:name="z40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(действий)между структурными подразделениями (работниками) услугодателя с указанием длительности каждой процедуры (действия)</w:t>
      </w:r>
    </w:p>
    <w:bookmarkEnd w:id="377"/>
    <w:bookmarkStart w:name="z410" w:id="378"/>
    <w:p>
      <w:pPr>
        <w:spacing w:after="0"/>
        <w:ind w:left="0"/>
        <w:jc w:val="left"/>
      </w:pP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2"/>
        <w:gridCol w:w="12108"/>
      </w:tblGrid>
      <w:tr>
        <w:trPr>
          <w:trHeight w:val="30" w:hRule="atLeast"/>
        </w:trPr>
        <w:tc>
          <w:tcPr>
            <w:tcW w:w="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  <w:bookmarkEnd w:id="379"/>
        </w:tc>
      </w:tr>
    </w:tbl>
    <w:bookmarkStart w:name="z41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380"/>
    <w:bookmarkStart w:name="z413" w:id="381"/>
    <w:p>
      <w:pPr>
        <w:spacing w:after="0"/>
        <w:ind w:left="0"/>
        <w:jc w:val="left"/>
      </w:pP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14" w:id="382"/>
    <w:p>
      <w:pPr>
        <w:spacing w:after="0"/>
        <w:ind w:left="0"/>
        <w:jc w:val="left"/>
      </w:pP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9"/>
        <w:gridCol w:w="12101"/>
      </w:tblGrid>
      <w:tr>
        <w:trPr>
          <w:trHeight w:val="30" w:hRule="atLeast"/>
        </w:trPr>
        <w:tc>
          <w:tcPr>
            <w:tcW w:w="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"Назначение выплаты пособия опекунам или попечителям на содержание ребенка-сироты детей-сирот) и ребенка (детей), оставшегося без попечения родителей"</w:t>
            </w:r>
          </w:p>
          <w:bookmarkEnd w:id="383"/>
        </w:tc>
      </w:tr>
    </w:tbl>
    <w:bookmarkStart w:name="z41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384"/>
    <w:bookmarkStart w:name="z417" w:id="385"/>
    <w:p>
      <w:pPr>
        <w:spacing w:after="0"/>
        <w:ind w:left="0"/>
        <w:jc w:val="left"/>
      </w:pP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2"/>
        <w:gridCol w:w="12108"/>
      </w:tblGrid>
      <w:tr>
        <w:trPr>
          <w:trHeight w:val="30" w:hRule="atLeast"/>
        </w:trPr>
        <w:tc>
          <w:tcPr>
            <w:tcW w:w="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  <w:bookmarkEnd w:id="386"/>
        </w:tc>
      </w:tr>
    </w:tbl>
    <w:bookmarkStart w:name="z41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портал</w:t>
      </w:r>
    </w:p>
    <w:bookmarkEnd w:id="387"/>
    <w:bookmarkStart w:name="z420" w:id="388"/>
    <w:p>
      <w:pPr>
        <w:spacing w:after="0"/>
        <w:ind w:left="0"/>
        <w:jc w:val="left"/>
      </w:pP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389"/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"/>
        <w:gridCol w:w="12098"/>
      </w:tblGrid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постановлению акимата Атырауской области от "2" октября 2015 года № 308</w:t>
            </w:r>
          </w:p>
          <w:bookmarkEnd w:id="391"/>
        </w:tc>
      </w:tr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392"/>
        </w:tc>
      </w:tr>
    </w:tbl>
    <w:bookmarkStart w:name="z425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3"/>
    <w:bookmarkStart w:name="z4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 портал)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Start w:name="z42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95"/>
    <w:bookmarkStart w:name="z4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3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о желании стать патронатным воспитателем (в произвольной форме) либо запрос в форме электронного документа, удостоверенный электронной цифровой подписью (далее – ЭЦП) услугополучателя.</w:t>
      </w:r>
    </w:p>
    <w:bookmarkEnd w:id="397"/>
    <w:bookmarkStart w:name="z4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указанных в пункте 9 Стандарта документы не принимаются;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29 (двадцати девяти)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результат государственной услуги услугополучателю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Start w:name="z4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"Передача ребенка (детей) на патронатное воспитание"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пункте 9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43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7724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43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"Передача ребенка (детей) на патронатное воспитание"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19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"Передача ребенка (детей) на патронатное воспитание"</w:t>
            </w:r>
          </w:p>
        </w:tc>
      </w:tr>
    </w:tbl>
    <w:bookmarkStart w:name="z440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Таблица.Условные обозначения</w:t>
      </w:r>
    </w:p>
    <w:bookmarkEnd w:id="40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358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"/>
        <w:gridCol w:w="12098"/>
      </w:tblGrid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риложение 9 к постановлению акимата Атырауской области от "2" октября 2015 года № 308</w:t>
            </w:r>
          </w:p>
          <w:bookmarkEnd w:id="406"/>
        </w:tc>
      </w:tr>
      <w:tr>
        <w:trPr>
          <w:trHeight w:val="30" w:hRule="atLeast"/>
        </w:trPr>
        <w:tc>
          <w:tcPr>
            <w:tcW w:w="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407"/>
        </w:tc>
      </w:tr>
    </w:tbl>
    <w:bookmarkStart w:name="z45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средств, на содержание ребенка (детей), переданного патронатным воспитателям"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8"/>
    <w:bookmarkStart w:name="z45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средств, на содержание ребенка (детей), переданного патронатным воспитателям"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409"/>
    <w:bookmarkStart w:name="z45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10"/>
    <w:bookmarkStart w:name="z46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411"/>
    <w:bookmarkStart w:name="z46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средств, на содержание ребенка (детей), переданного патронатным воспитателям",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(зарегистрировано в реестре государственной регистрации нормативных правовых актов за № 11184) (далее – Стандарт);</w:t>
      </w:r>
    </w:p>
    <w:bookmarkEnd w:id="412"/>
    <w:bookmarkStart w:name="z46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13"/>
    <w:bookmarkStart w:name="z46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4"/>
    <w:bookmarkStart w:name="z46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5"/>
    <w:bookmarkStart w:name="z46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6"/>
    <w:bookmarkStart w:name="z46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30 (тридцати) минут.</w:t>
      </w:r>
    </w:p>
    <w:bookmarkEnd w:id="417"/>
    <w:bookmarkStart w:name="z46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документы не принимаются;</w:t>
      </w:r>
    </w:p>
    <w:bookmarkEnd w:id="418"/>
    <w:bookmarkStart w:name="z46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419"/>
    <w:bookmarkStart w:name="z46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4 (четырех) рабочих дней;</w:t>
      </w:r>
    </w:p>
    <w:bookmarkEnd w:id="420"/>
    <w:bookmarkStart w:name="z47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421"/>
    <w:bookmarkStart w:name="z47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результат государственной услуги услугополучателю в течение 30 (тридцати) минут.</w:t>
      </w:r>
    </w:p>
    <w:bookmarkEnd w:id="422"/>
    <w:bookmarkStart w:name="z47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3"/>
    <w:bookmarkStart w:name="z47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424"/>
    <w:bookmarkStart w:name="z47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425"/>
    <w:bookmarkStart w:name="z47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426"/>
    <w:bookmarkStart w:name="z4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427"/>
    <w:bookmarkStart w:name="z47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"Назначение выплаты денежных средств, на содержание ребенка (детей), переданного патронатным воспитателям"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"/>
        <w:gridCol w:w="12028"/>
      </w:tblGrid>
      <w:tr>
        <w:trPr>
          <w:trHeight w:val="30" w:hRule="atLeast"/>
        </w:trPr>
        <w:tc>
          <w:tcPr>
            <w:tcW w:w="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  <w:bookmarkEnd w:id="429"/>
        </w:tc>
      </w:tr>
    </w:tbl>
    <w:bookmarkStart w:name="z47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430"/>
    <w:bookmarkStart w:name="z480" w:id="431"/>
    <w:p>
      <w:pPr>
        <w:spacing w:after="0"/>
        <w:ind w:left="0"/>
        <w:jc w:val="left"/>
      </w:pP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"/>
        <w:gridCol w:w="12037"/>
      </w:tblGrid>
      <w:tr>
        <w:trPr>
          <w:trHeight w:val="30" w:hRule="atLeast"/>
        </w:trPr>
        <w:tc>
          <w:tcPr>
            <w:tcW w:w="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"Назначение выплаты денежных средств, на содержание ребенка (детей), переданного патронатным воспитателям"</w:t>
            </w:r>
          </w:p>
          <w:bookmarkEnd w:id="432"/>
        </w:tc>
      </w:tr>
    </w:tbl>
    <w:bookmarkStart w:name="z482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бизнес-процесса оказания государственной услуги "Назначение выплаты денежных средств, на содержание ребенка (детей), переданного патронатным воспитателям"</w:t>
      </w:r>
    </w:p>
    <w:bookmarkEnd w:id="433"/>
    <w:bookmarkStart w:name="z483" w:id="434"/>
    <w:p>
      <w:pPr>
        <w:spacing w:after="0"/>
        <w:ind w:left="0"/>
        <w:jc w:val="left"/>
      </w:pP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84" w:id="435"/>
    <w:p>
      <w:pPr>
        <w:spacing w:after="0"/>
        <w:ind w:left="0"/>
        <w:jc w:val="left"/>
      </w:pP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2"/>
        <w:gridCol w:w="12108"/>
      </w:tblGrid>
      <w:tr>
        <w:trPr>
          <w:trHeight w:val="30" w:hRule="atLeast"/>
        </w:trPr>
        <w:tc>
          <w:tcPr>
            <w:tcW w:w="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 к постановлению акимата Атырауской области от "2" октября 2015 года № 308</w:t>
            </w:r>
          </w:p>
          <w:bookmarkEnd w:id="436"/>
        </w:tc>
      </w:tr>
      <w:tr>
        <w:trPr>
          <w:trHeight w:val="30" w:hRule="atLeast"/>
        </w:trPr>
        <w:tc>
          <w:tcPr>
            <w:tcW w:w="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437"/>
        </w:tc>
      </w:tr>
    </w:tbl>
    <w:bookmarkStart w:name="z487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города Атырау и районов области (далее - услугодатель).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о желании усыновить детей (в произвольной форме) либо запрос в форме электронного документа, удостоверенный электронной цифровой подписью (далее – ЭЦП) услугополучателя.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указанных в пункте 9 Стандарта документы не принимаются;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14 (четырнадцати)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результат государственной услуги услугополучателю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"Постановка на учет лиц, желающих усыновить детей"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 приведена в приложении 3 к настоящему Регламенту):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пункте 9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1 к регламенту государственной услуги "Постановка на учет лиц, 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лиц, 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"Постановка на учет лиц, желающих усыновить детей"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453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"Постановка на учет лиц, 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Таблица.Условные обозначения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2"/>
        <w:gridCol w:w="12108"/>
      </w:tblGrid>
      <w:tr>
        <w:trPr>
          <w:trHeight w:val="30" w:hRule="atLeast"/>
        </w:trPr>
        <w:tc>
          <w:tcPr>
            <w:tcW w:w="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 к постановлению акимата Атырауской области от "2" октября 2015 года № 308</w:t>
            </w:r>
          </w:p>
          <w:bookmarkEnd w:id="447"/>
        </w:tc>
      </w:tr>
      <w:tr>
        <w:trPr>
          <w:trHeight w:val="30" w:hRule="atLeast"/>
        </w:trPr>
        <w:tc>
          <w:tcPr>
            <w:tcW w:w="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Атырауской области от "2" октября 2015 года № 308</w:t>
            </w:r>
          </w:p>
          <w:bookmarkEnd w:id="448"/>
        </w:tc>
      </w:tr>
    </w:tbl>
    <w:bookmarkStart w:name="z518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9"/>
    <w:bookmarkStart w:name="z52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450"/>
    <w:bookmarkStart w:name="z52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услогодателя.</w:t>
      </w:r>
    </w:p>
    <w:bookmarkEnd w:id="451"/>
    <w:bookmarkStart w:name="z52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452"/>
    <w:bookmarkStart w:name="z52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(зарегистрировано в реестре государственной регистрации нормативных правовых актов за № 11184) (далее – Стандарт).</w:t>
      </w:r>
    </w:p>
    <w:bookmarkEnd w:id="453"/>
    <w:bookmarkStart w:name="z52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54"/>
    <w:bookmarkStart w:name="z525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5"/>
    <w:bookmarkStart w:name="z52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56"/>
    <w:bookmarkStart w:name="z52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7"/>
    <w:bookmarkStart w:name="z52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руководителю услугодателя в течение 30 (тридцати) минут.</w:t>
      </w:r>
    </w:p>
    <w:bookmarkEnd w:id="458"/>
    <w:bookmarkStart w:name="z52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не принимаются;</w:t>
      </w:r>
    </w:p>
    <w:bookmarkEnd w:id="459"/>
    <w:bookmarkStart w:name="z53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30 (тридцати) минут;</w:t>
      </w:r>
    </w:p>
    <w:bookmarkEnd w:id="460"/>
    <w:bookmarkStart w:name="z53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9 (девяти) рабочих дней;</w:t>
      </w:r>
    </w:p>
    <w:bookmarkEnd w:id="461"/>
    <w:bookmarkStart w:name="z53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30 (тридцати) минут;</w:t>
      </w:r>
    </w:p>
    <w:bookmarkEnd w:id="462"/>
    <w:bookmarkStart w:name="z53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результат государственной услуги услугополучателю в течение 30 (тридцати) минут.</w:t>
      </w:r>
    </w:p>
    <w:bookmarkEnd w:id="463"/>
    <w:bookmarkStart w:name="z534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4"/>
    <w:bookmarkStart w:name="z53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- СФЕ):</w:t>
      </w:r>
    </w:p>
    <w:bookmarkEnd w:id="465"/>
    <w:bookmarkStart w:name="z53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466"/>
    <w:bookmarkStart w:name="z53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услогодателя;</w:t>
      </w:r>
    </w:p>
    <w:bookmarkEnd w:id="467"/>
    <w:bookmarkStart w:name="z53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услогодателя.</w:t>
      </w:r>
    </w:p>
    <w:bookmarkEnd w:id="468"/>
    <w:bookmarkStart w:name="z53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"/>
        <w:gridCol w:w="12080"/>
      </w:tblGrid>
      <w:tr>
        <w:trPr>
          <w:trHeight w:val="30" w:hRule="atLeast"/>
        </w:trPr>
        <w:tc>
          <w:tcPr>
            <w:tcW w:w="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  <w:bookmarkEnd w:id="470"/>
        </w:tc>
      </w:tr>
    </w:tbl>
    <w:bookmarkStart w:name="z541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471"/>
    <w:bookmarkStart w:name="z542" w:id="472"/>
    <w:p>
      <w:pPr>
        <w:spacing w:after="0"/>
        <w:ind w:left="0"/>
        <w:jc w:val="left"/>
      </w:pP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"/>
        <w:gridCol w:w="12080"/>
      </w:tblGrid>
      <w:tr>
        <w:trPr>
          <w:trHeight w:val="30" w:hRule="atLeast"/>
        </w:trPr>
        <w:tc>
          <w:tcPr>
            <w:tcW w:w="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услуге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  <w:bookmarkEnd w:id="473"/>
        </w:tc>
      </w:tr>
    </w:tbl>
    <w:bookmarkStart w:name="z54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74"/>
    <w:bookmarkStart w:name="z545" w:id="475"/>
    <w:p>
      <w:pPr>
        <w:spacing w:after="0"/>
        <w:ind w:left="0"/>
        <w:jc w:val="left"/>
      </w:pP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46" w:id="476"/>
    <w:p>
      <w:pPr>
        <w:spacing w:after="0"/>
        <w:ind w:left="0"/>
        <w:jc w:val="left"/>
      </w:pP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header.xml" Type="http://schemas.openxmlformats.org/officeDocument/2006/relationships/header" Id="rId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