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acc5" w14:textId="134ac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13 июля 2015 года № 241. Зарегистрировано Департаментом юстиции Северо-Казахстанской области 21 августа 2015 года № 3354. Утратило силу постановлением акимата Северо-Казахстанской области от 18 января 2016 года N 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Северо-Казахстанской области от 18.01.2016 </w:t>
      </w:r>
      <w:r>
        <w:rPr>
          <w:rFonts w:ascii="Times New Roman"/>
          <w:b w:val="false"/>
          <w:i w:val="false"/>
          <w:color w:val="ff0000"/>
          <w:sz w:val="28"/>
        </w:rPr>
        <w:t>N 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1-1 статьи 13 Закона Республики Казахстан от 17 июля 2001 года "Об автомобильных дорогах"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общего пользования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автомобильных дорог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по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инвестицям и развитию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16 июля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Пшембаев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 Северо-Казахстанской области от 13 июля 2015 года № 241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 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006"/>
        <w:gridCol w:w="4219"/>
        <w:gridCol w:w="1445"/>
        <w:gridCol w:w="460"/>
        <w:gridCol w:w="679"/>
        <w:gridCol w:w="2915"/>
        <w:gridCol w:w="789"/>
      </w:tblGrid>
      <w:tr>
        <w:trPr/>
        <w:tc>
          <w:tcPr>
            <w:tcW w:w="7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автодорог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 протяженность, километр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Петерфельд-Архангельское-Новокаменка-республиканская автодорога А-16 "Жезказган-Петропавловск"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Новокаменка-Боголюбово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Новоникольское-Андреевка-Бостандык-Новомихайловка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Булаево-Возвышенка-Молодогвардейское-Кирово-Киялы-Рощинское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Булаево-Советское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Карагуга-Надежка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Смирново-Полтавка-Ивановка-автодорога "Булаево-Советское"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Покровка-Ильинка-Мектеп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Становое-Новомихайловка-Минкесер-автодорога "Сенжарка-Николаевка"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Рощинское-Корнеевка-Волошинка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Волошинка-Сергеевка-Тимирязево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Тимирязево-Сарыколь граница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Покровка-Корнеевка-Горное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Пресновка-Благовещенка-Кайранколь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Пресновка-Архангелка-Троицкое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Сенжарка-Троицкое-Николаевка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автодорога А-16 "Жезказган-Петропавловск"- Повозочное-Баян-Архангелка-автодорога "Пресновка-Троицкое"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Сергеевка-Кривощеково-Афанасьевка-Садовка-граница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Астраханка-Смирново-Киялы-Тайынша-Алексеевка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Смирново-Трудовое-Токуши-республиканская автодорога М-51 "Челябинск-Новосибирск"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Республиканская автодорога А-12 "Петропавловск-Ишим"-Пресновка-Налобино-граница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 граница города-Ташкентка-Барневка-Долматово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Тимирязево-Аксуат-Мичурино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Щучинск-Степняк-Золотая Нива-Кишкенеколь километр 115-219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Казгородок-Горьковское километр 62-203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Саумалколь-Лобаново километр 0-34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КСТ-62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Еленовка-Арыкбалык-Чистополье-Есиль километр 17-209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Саумалколь-Новоишимское-Червонное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Арыкбалык-Саумалколь км 0-27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Антоновка-Лавровка-Горное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Лавровка-Келлеровка-Тайынша-Чкалово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Кишкенеколь-Тельжан-Мортык-Тлеусай-Каратерек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аэропорту города Петропавловска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КТ-85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Подъезд к "Вороньему острову"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