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4d67d" w14:textId="0f4d6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 в Лебяжинском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Лебяжинского района Павлодарской области от 6 мая 2015 года № 99/5. Зарегистрировано Департаментом юстиции Павлодарской области 22 мая 2015 года № 4479. Утратило силу в связи с истечением срока действия (письмо руководителя аппарата акима Лебяжинского района Павлодарской области от 06 января 2016 года N 31/1-36/4)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руководителя аппарата акима Лебяжинского района Павлодарской области от 06.01.2016 N 31/1-36/4).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Лебяжинского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на 2015 год в Лебяжинском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Жангазинов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мая 2015 года № 99/5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дошкольное воспитание и обучение, размер подушевого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и родительской платы на 2015 год в Лебяжинском районе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- в редакции постановления акимата Лебяжинского района Павлодарской области от 01.10.2015 </w:t>
      </w:r>
      <w:r>
        <w:rPr>
          <w:rFonts w:ascii="Times New Roman"/>
          <w:b w:val="false"/>
          <w:i w:val="false"/>
          <w:color w:val="ff0000"/>
          <w:sz w:val="28"/>
        </w:rPr>
        <w:t>№ 232/10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3200"/>
        <w:gridCol w:w="2344"/>
        <w:gridCol w:w="1874"/>
        <w:gridCol w:w="1396"/>
        <w:gridCol w:w="2737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не менее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 сад Балдаурен" аппарата акима Лебяжинского сельского округа Лебяжинского района, акимата Лебяжинского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(60-местный бюджет, 15-республиканский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года до 3 лет- 5250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"Детский сад "Айналайын" аппарата акима Лебяжинского сельского округа Лебяжинского района, акимата Лебяжинского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5 лет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"Детский сад "Гүлдәурен" аппарата акима Малыбайского сельского округа Лебяжинского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района, акимата Лебяжинского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5 лет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"Детский сад Жауказын" села Казы, аппарата акима Малыбайского сельского округа Лебяжинского района, акимата Лебяжинского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5 лет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"Детский сад "Айгөлек" аппарата акима Кызыласкерского сельского округа Лебяжинского района, акимата Лебяжинского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5 лет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"Детский сад "Күншуақ" аппарата акима Жамбылского сельского округа Лебяжинского района, акимата Лебяжинского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5 лет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"Детский сад "Қызгалдак" аппарата акима Шарбактинского сельского округа Лебяжинского района, акимата Лебяжинского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(25-местный бюджет, 55-республиканский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5 лет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казенное коммунальное предприятие "Детский сад "Болашак" аппарата акима Ямышевского сельского округа Лебяжинского района, акимата Лебяжинского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(25-республиканский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5 лет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"Детский сад "Еркетай" села Тлектес аппарата акима Ямышевского сельского округа Лебяжинского района, акимата Лебяжинского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5 лет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"Жанатанская основная общеобразовательная школа" (мини - 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5 лет- 4000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"Бескарагайская средняя общеобразовательная школа" (мини - 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5 лет - 3500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имени А.Баймульдина" (мини - 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5 лет - 4000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"Майкарагайская средняя общеобразовательная школа" (мини - 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5 лет - 3500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имени С.Сатыбалдина" (мини - 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5 лет - 4000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"Такирская основная общеобразовательная школа" (мини - 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5 лет - 3500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"Шакинская средняя общеобразовательная школа" (мини - 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5 лет - 3000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имени Б.Уахатова" (мини - 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5 лет - 4000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"Амангельдинская основная общеобразовательная школа" (мини - 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5 лет - 4000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"Жабаглинская основная общеобразовательная школа" (мини - 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5 лет - 4000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"Ленинская основная общеобразовательная школа" (мини - 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5 лет - 4000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имени Абая" (мини - 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5 лет - 4000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"Казантайская основная общеобразовательная школа" (мини - 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5 лет - 3640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"Зор - Октябрьская основная общеобразовательная школа" (мини - 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5 лет - 3000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"Начальная школа Шамши" (мини - 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5 лет - 4400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