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f4c6" w14:textId="595f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2015 года № 357. Зарегистрировано Департаментом юстиции Костанайской области 30 декабря 2015 года № 6097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Наурзумского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1498422,4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128199,0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1087,0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1369113,4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1546141,7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5856,0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2950,0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-53575,3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53575,3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8241,5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2950,0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48283,8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Наурзумского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предусмотрен объем субвенции, передаваемой из областного бюджета в сумме 962747,0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25491,6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284455,0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в сумме 42413,0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в Республике Казахстан на 2012-2018 годы в сумме 1821,9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1261,0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1191,0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563,0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1984,0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решения маслихата Наурзумского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бюджетных кредитов местным исполнительным органам для реализации мер социальной поддержки специалистов в сумме 8241,5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– в редакции решения маслихата Наурзумского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6821,0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в сумме 22018,0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широкополосного Интернета в рамках программы системы электронного обучения в сумме 104,0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городов и сельских населенных пунктов в рамках Дорожной карты занятости 2020 в сумме 14558,0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в Республике Казахстан на 2012-2018 годы в сумме 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текущий и средний ремонты инфраструктуры, жилищно - коммунального хозяйства, благоустройство в селах, поселках, сельских округах в рамках программы "Дорожная карта занятости 2020" в сумме 3639,0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маслихата Наурзумского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Наурзумского района на 2016 год в сумме 2354,0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секвестеру в процессе исполнения Наурзумского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поселка, села, сельского округа Наурзумского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Наурзумского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Наурзумского района Костанайской области от 02.11.2016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1175"/>
        <w:gridCol w:w="1176"/>
        <w:gridCol w:w="5343"/>
        <w:gridCol w:w="28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357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1175"/>
        <w:gridCol w:w="1176"/>
        <w:gridCol w:w="5343"/>
        <w:gridCol w:w="28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секвестеру в процессе исполнения Наурзумского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1095"/>
        <w:gridCol w:w="2310"/>
        <w:gridCol w:w="2310"/>
        <w:gridCol w:w="2310"/>
        <w:gridCol w:w="25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Наурзумского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523"/>
        <w:gridCol w:w="5009"/>
        <w:gridCol w:w="4003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Буревестнинского сельского округа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Дамдинского сельского округа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Карамендинского сельского округа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Кожа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Раздольное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Уленды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Шили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Шолаксай Наурзумского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