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31c9" w14:textId="1c63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6 февраля 2015 года № 24. Зарегистрировано Департаментом юстиции Костанайской области 11 марта 2015 года № 5409.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Денисовского района Т. Рамазанова.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24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Денисовского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Денисовского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Денисовского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 Денисовского района"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Денисовского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Денисовского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Денисовского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Денисовского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Денисовского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Денисовского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Денисовского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110500, Республика Казахстан, Костанайская область, Денисовский район, село Денисовка, улица Калинина, дом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Денисовского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Денисовского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акимата Денисовского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акимата Денисовского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акимата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ветеринарии акимата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1-1) внесение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1-2) организация отлова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1-3) организация строительства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1-4) организация государственных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 и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требовать устранение выявленных нарушений и недостатков в ходе исполнения законов Республики Казахстан,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акимата Денисовского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акимата Денисовского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акимата Денисовского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акимата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"Отдел ветеринарии акимата Денисовского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полномочия и обязанности работников государственного учреждения "Отдел ветеринарии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ветеринарии акимата Денисовского района"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акимата Денисовского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акимата Денисовского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Денисовского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акимата Денисовского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акимата Денисовского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акимата Денисовского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ветеринарии Денисовского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 Денисовского района"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