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d5d9c" w14:textId="28d5d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государственного учреждения "Управление по контролюза использованием и охраной земель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27 февраля 2015 года № 54. Зарегистрировано Департаментом юстиции Мангистауской области от 03 марта 2015 года № 2624.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29 сентября 2014 года "О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управления",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 марта 2011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имуществе"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постановлением Правительства Республики Казахстан от 29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1397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некоторые решения Правительства Республики Казахстан"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государственное учреждение "Управление по контролю за использованием и охраной земель Мангистауской области" (далее – государственное учреждение).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2. Утратило силу постановлением акимата Мангистауской области от 16.04.2020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Мангистауской области" (Рзаханов А.К.):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государственную регистрацию данного постановления в органах юстиции Мангистауской области, его официальное опубликование в информационно-правовой системе "Әділет" и в средствах массовой информации, размещение на интернет-ресурсе акимата Мангистауской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государственную регистрацию государственного учреждения в органах юстиции Мангистауской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"Управление финансов Мангистауской области" (Альбекова М.Б.) внести соответствующее дополнение в Реестр объектов коммунальной собственности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области Чужегулова А.А.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области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Айдарбаев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учреждения"Управление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Альбекова М.Б.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февраля 2015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2015 года № 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"Управление по контролю за использованием и охраной земель Мангистауской области"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утратило силу постановлением акимата Мангистауской области от 16.04.2020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64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