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bf7f" w14:textId="114b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14 декабря 2015 года № 414. Зарегистрировано Департаментом юстиции Кызылординской области 11 января 2016 года № 5293.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2015 года № 414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имеет следующие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Товарищество с ограниченной ответственностью "Өркен-Сырдария";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Товарищество с ограниченной ответственностью "Сырдария-Нұрдаулет".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решениями и распоряжениями акима района, постановлениями акимата и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в соответствии с законодательством Республики Казахстан,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Юридический адрес отдела: Кызылординская область, Сырдарьинский район, поселок Теренозек, улица Азатбакыт Алиакбарова № 22/1, индекс 120600.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 осуществляется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Коммунальному государственному учреждению "Сырдарьинский районный отдел жилищно-коммунального хозяйства, пассажирского транспорта и автомобильных дорог" запрещается вступать в договорные отношения с субьектами предпринимательства на предмет выполнения обязанностей, являющихся функциями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"Сырдарьинский районный отдел жилищно-коммунального хозяйства, пассажирского транспорта и автомобильных дорог"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государственной политики в области жилищных отношений, коммуникаций, пассажирского транспорта и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жилищно-коммунального хозяйства, пассажирского транспорта и автомобильных дорог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развитие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проведения государственной политики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иные задачи,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осуществляют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организуют работу 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оказывают 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осуществляют передачу в собственность граждан Республики Казахстан жилищ из коммунального жилищного фонда на условиях, предусмотренных Законами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управление дорогами и дорожными предприятиями, находящимися в коммунальной собственности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в городах областного значения и иных населенных пунктах в пределах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решения о предоставлении автомобильных дорог районного значения или их участков 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в интересах местного государственного управления иных полномочий, возлагаемых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 осуществляется руководителем, который несет персональную ответственность за выполнение возложенных на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работу отдела, определяет обязанности и полномочия своих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отдел во взаимоотношениях с государственными органами и иными организациями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акты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несет персональную ответственность за работу по противодействию коррупции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"Сырдарьинский районный отдел жилищно-коммунального хозяйства, пассажирского транспорта и автомобильных дорог"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 возглавляется руководителем,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коммунальным государственным учреждением "Сырдарьинский районный отдел жилищно-коммунального хозяйства, пассажирского транспорта и автомобильных дорог"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"Сырдарьинский районный отдел жилищно-коммунального хозяйства,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"Сырдарьинский районный отдел жилищно-коммунального хозяйства, пассажирского транспорта и автомобильных дорог"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