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f693" w14:textId="45ff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"Жалагашский районный отдел ветеринарии и ветеринарного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04 февраля 2015 года № 11. Зарегистрировано Департаментом юстиции Кызылординской области 25 февраля 2015 года № 4884. Утратило силу постановлением Жалагашского районного акимата Кызылординской области от 17 ноября 2015 года № 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Жалагашского районного акимата Кызылординской области от 17.11.2015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“Жалагашский районный отдел ветеринарии и ветеринарного контроля”.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постановления акимата Жалагашского района от 23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“Отдел ветеринарии Жалагашского района” (зарегистрированный в реестре государственной регистрации нормативных правовых актов за № 4779, опубликованно в газетте “Жалағаш жаршысы” от 12 ноября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Жалагашского района А.Дарибаеву.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 от "04" февраля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"Жалагашский районный отдел ветеринарии и ветеринарного контроля"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"Жалагашский районный отдел ветеринарии и ветеринарного контроля" является государственным органом Республики Казахстан осуществляющим руководство в сфере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коммунального государственного учреждения "Жалагашский районный отдел ветеринарии и ветеринарного контроля" является акимат Жалагашского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"Жалагашский районный отдел ветеринарии и ветеринарного контроля"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"Жалагашский районный отдел ветеринарии и ветеринарного контроля"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"Жалагашский районный отдел ветеринарии и ветеринарного контроля"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"Жалагашский районный отдел ветеринарии и ветеринарного контроля"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"Жалагашский районный отдел ветеринарии и ветеринарного контроля"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"Жалагашский районный отдел ветеринарии и ветеринарного контроля"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"Жалагашский районный отдел ветеринарии и ветеринарного контроля"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"Жалагашский районный отдел ветеринарии и ветеринарного контроля"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120200, Республика Казахстан, Кызылординская область, Жалагашский район, поселок Жалагаш, улица Айтеке би №106.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"Жалагашский районный отдел ветеринарии и ветеринарного контроля"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"Жалагашский районный отдел ветеринарии и ветеринарного контроля".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"Жалагашский районный отдел ветеринарии и ветеринарного контроля".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"Жалагашский районный отдел ветеринарии и ветеринарного контроля"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"Жалагашский районный отдел ветеринарии и ветеринарного контроля" запрешается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"Жалагашский районный отдел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коммунальному государственному учреждению "Жалагашский районный отдел ветеринарии и ветеринарного контроля" законодательными актами предоставлено право осуществлять приносящему доходы деятельность, то доходы, полученные от такой деятельности, направляются в доход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"Жалагашский районный отдел ветеринарии и ветеринарного контроля"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ветеринарно - 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территорий соответствующей административно - территориальной единицы от заноса и распространения заразныхи экзотических болезней из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предупреждение и ликвидация загрязнения окружающей среды при осуществлении физическими и юридическими лицами деятельности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просветительной работы среди населения по вопросам ветеринарии;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 заразных болезней животных на территории района;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составление акта государственного ветеринарно-санитарного контроля и надзорав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поэнзоотическим болезням животных на территории соответствующей административно-территориальной единицы;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интересах местного государственного управления иных полномочий, возлагаемых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коммунального предпрятия на праве хозяйственного ведения "Жалагашская районная ветеринарная станция" коммунального государственного учреждения "Жалагашский районный отдел ветеринарии и ветеринарного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прав и обязанности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коммунальным государственным учреждением "Жалагашский районный отдел ветеринарии и ветеринарного контроля"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"Жалагашский районный отдел ветеринарии и ветеринарного контроля"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"Жалагашский районный отдел ветеринарии и ветеринарного контроля" назначается на должность и освобождается от должности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"Жалагашский районный отдел ветеринарии и ветеринарного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осуществляет руководство работой отдела и несет персональную ответственность за выполнение возложенных на Отдел задач и осуществления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 работой Отдела и несет персональную ответственность за выполнение возложенных задач, распределяет и утверждает должностные обязанности между сотрудниками и степень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должность и освабождает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стратегии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"Жалагашский районный отдел ветеринарии и ветеринарного контроля"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"Жалагашский районный отдел ветеринарии и ветеринарного контроля"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"Жалагашский районный отдел ветеринарии и ветеринарного контроля"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закрепленное за коммунальным государственным учреждением "Жалагашский районный отдел ветеринарии и ветеринарного контроля"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"Жалагашский районный отдел ветеринарии и ветеринарного контроля" не вправе самостоятельно отчуждать или иным способом распоряжатся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Жалагашского района осуществлят контроль за эффективностью использования и сохранность переданного коммунальному государственному учреждению "Жалагашский районный отдел ветеринарии и ветеринарного контроля"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Жалагашского района закрепленного за коммунальным государственным учреждением "Жалагашский районный отдел ветеринарии и ветеринарного контроля" имущества вправе изъять это имущество,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"Жалагашский районный отдел ветеринарии и ветеринарного контроля"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находящихся в ведении коммунального государственного учреждения Жалагашский районный отдел ветеринарии и ветеринарного контроля"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предприятия на праве хозяйственного ведения “Жалагашская районная ветеринарная станция” отдела ветеринарии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