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48c4" w14:textId="6ce4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2014 года № 37/1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03 сентября 2015 года № 46/1. Зарегистрировано Департаментом юстиции Кызылординской области 07 сентября 2015 года № 5123.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Кызылординского городcкого маслихата от 18 декабря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 4830, опубликовано 14 января 2015 года за № 01-02 (1116-1117) в газете "Ақмешіт ақшамы", 14 января 2015 года за № 1-2 (69) в газете "Ұлағат ұясы")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30 509 533,8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16 090 049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1 593 177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12 613 939,8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33 913 264,7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в сумме 417 579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 № 46/1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646"/>
        <w:gridCol w:w="646"/>
        <w:gridCol w:w="1038"/>
        <w:gridCol w:w="6986"/>
        <w:gridCol w:w="2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30 509 533,8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33 913 264,7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13 157 688,1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7 458 231,8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4 008 480,8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2 616 964,8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1 060 856,8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1 450 914,4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 № 46/1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2015 год по бюджетным программам поселков,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45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КБК-код бюджетного классификаций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-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