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5b70" w14:textId="bd25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18 декабря 2014 года № 37/1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апреля 2015 года № 42/1. Зарегистрировано Департаментом юстиции Кызылординской области 21 апреля 2015 года № 4962. Утратило силу в связи с истечением срока применения - (письмо Кызылординского городского маслихата от 05 января 2016 года N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Кызылординского городского маслихата от 05.01.2016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городcкого маслихата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№ 4830, опубликовано 14 января 2015 года за № 01-02 (1116-1117) в газете "Ақмешіт Ақшамы", 14 января 2015 года за № 1-2 (69) в газете "Ұлағат ұясы")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30 674 171,8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15 980 233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212 368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1 902 991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12 578 579,8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34 077 902,7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в сумме 338 865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ЕРЕЖЕЕВА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641"/>
        <w:gridCol w:w="736"/>
        <w:gridCol w:w="1030"/>
        <w:gridCol w:w="6931"/>
        <w:gridCol w:w="20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30 674 171,8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15 980 233,0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8 160 618,8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34 077 902,7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13 316 701,1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7 270 091,8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1 831 926,3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