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7d68" w14:textId="bd27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августа 2015 года № 49/05. Зарегистрировано Департаментом юстиции Карагандинской области 25 сентября 2015 года № 3415. Утратило силу постановлением акимата Карагандинской области от 14 июня 2016 года № 41/05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14.06.2016 № 41/05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арендованном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2014 года № 17/03 "Об утверждении регламента государственной услуги в сфере жилищно-коммунального хозяйства" (зарегистрировано в Реестре государственной регистрации нормативных правовых актов № 2647, опубликовано 30 мая 2014 года в информационно-правовой системе "Әділет", 3 июня 2014 года в газетах "Орталық Қазақстан" № 101-102 (21 736) и "Индустриальная Караганда" № 93-94 (21614-21615).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исполнительным органом в частном жилищном фонде"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 – коммунального хозяйства" (зарегистрирован в Реестре государственной регистрации нормативных правовых актов № 11015)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структурными подразделениями местного исполнительного органа районов и городов Карагандинской области,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ЦОН –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в соответствии с подпунктом 1,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портал – запрос в форме электронного документа, удостоверенного ЭЦП услугополучателя, в соответствии с подпунктом 2,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осуществляет прием заявления, представленного услугополучателем, его регистрацию и осуществляет выдачу копии заявления с отметкой о регистрации услугодателя с указанием даты и времени приема заявления, передает заявление руководителю услугодателя для наложения визы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копия заявления услугополучателя с отметкой о регистрации, с указанием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(7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направляет результат оказания государственной услуги в ЦОН для последующей выдачи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местным исполнительным органом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осуществляет прием заявления, представленного услугополучателем, его регистрацию и осуществляет выдачу копии заявления с отметкой о регистрации услугодателя с указанием даты и времени приема заявления, передает заявление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ответственного исполнителя, налагает соответствующую визу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(7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направляет результат оказания государственной услуги в ЦОН для последующей выдачи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ЦОН в течение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ЦОН (далее – ИИС ЦОН), удостоверенных ЭЦП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действий работников ЦОН при регистрации и обработке запроса услугополучателя в ИИС ЦОН: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ЦОН в автоматизированное рабочее место ИИС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ЦОН,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направление запроса через шлюз электронного правительства в государственную база данных физических лиц,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лиц, 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оператора ЦОН,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услугополучателем в течение 15 минут результата оказания государственной услуги (выдача справки или мотивированный отказ), сформированный в автоматизированном рабочем месте ИИС ЦОН,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бизнес–идентификационного номера, (далее – ИИН/БИН)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электронных копий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услугополучателя), удостоверенного (подписанного) ЭЦП услугополучателя,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(справка или мотивированный отказ),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"электронного правительства",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 учреждения"</w:t>
            </w:r>
          </w:p>
        </w:tc>
      </w:tr>
    </w:tbl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</w:p>
    <w:bookmarkEnd w:id="5"/>
    <w:bookmarkStart w:name="z79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35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7"/>
    <w:bookmarkStart w:name="z84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581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 "Постановка на учет и очередность, а также принятие местными исполнительными органами решения о предоставлении гражданам жилища из государственного жилищного фонда или жилища, арендованного местным исполнительным органом в частном жилищном фонде"</w:t>
      </w:r>
    </w:p>
    <w:bookmarkEnd w:id="9"/>
    <w:bookmarkStart w:name="z89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6548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49/05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1"/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Карагандинской области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соответствующими структурными подразделениями местных исполнительных органов районов и городов Карагандинской области,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подача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необходимых документов для оказания государственной услуги от физических лиц (далее – услугополучатель),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входящие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заявления и документов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готового результата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справка о наличии или отсутствии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и (или)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сотрудником канцелярии услугодателя заявления и документов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ответственного исполнителя, налагает соответствующую визу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готового результата оказания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государственной услуги через ЦОН, либо портал стандартом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(отсутствии)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 учреждения"</w:t>
            </w:r>
          </w:p>
        </w:tc>
      </w:tr>
    </w:tbl>
    <w:bookmarkStart w:name="z1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города (района) области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6"/>
    <w:bookmarkStart w:name="z130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454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Орлова Т.Н.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