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c3dc6" w14:textId="dec3d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Карагандинской области от 30 мая 2007 года № 12/03 "Об установлении карантинной зоны на территории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9 января 2015 года № 01/03. Зарегистрировано Департаментом юстиции Карагандинской области 11 февраля 2015 года № 2966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11 февраля 1999 года "</w:t>
      </w:r>
      <w:r>
        <w:rPr>
          <w:rFonts w:ascii="Times New Roman"/>
          <w:b w:val="false"/>
          <w:i w:val="false"/>
          <w:color w:val="000000"/>
          <w:sz w:val="28"/>
        </w:rPr>
        <w:t>О карантине растений</w:t>
      </w:r>
      <w:r>
        <w:rPr>
          <w:rFonts w:ascii="Times New Roman"/>
          <w:b w:val="false"/>
          <w:i w:val="false"/>
          <w:color w:val="000000"/>
          <w:sz w:val="28"/>
        </w:rPr>
        <w:t>",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", в целях локализации и полной ликвидации очагов распространения карантинных объектов на территории Карагандинской области акимат Карагандинской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30 мая 2007 года № 12/03 "Об установлении карантинной зоны на территории области" (зарегистрировано в Реестре государственной регистрации нормативных правовых актов за № 1830, опубликованное в газетах "Орталық Қазақстан" от 28 июня 2007 года за № 98-100 (20 274) и "Индустриальная Караганда" от 30 июня 2007 года за № 75 (20 471)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 xml:space="preserve">
Контроль за исполнением настоящего постановления возложить на курирующего заместителя акима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Настоящее постановление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</w:p>
          <w:bookmarkEnd w:id="1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Абдибеков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09 января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01/03</w:t>
            </w:r>
          </w:p>
          <w:bookmarkEnd w:id="2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30 мая 2007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12/03</w:t>
            </w:r>
          </w:p>
          <w:bookmarkEnd w:id="3"/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объектов государственного контроля в области карантина растений, где требуется введение карантинного режима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3"/>
        <w:gridCol w:w="2834"/>
        <w:gridCol w:w="3818"/>
        <w:gridCol w:w="772"/>
        <w:gridCol w:w="1685"/>
        <w:gridCol w:w="2228"/>
      </w:tblGrid>
      <w:tr>
        <w:trPr>
          <w:trHeight w:val="30" w:hRule="atLeast"/>
        </w:trPr>
        <w:tc>
          <w:tcPr>
            <w:tcW w:w="9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"/>
        </w:tc>
        <w:tc>
          <w:tcPr>
            <w:tcW w:w="28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хозяйствующих субъектов, иных объектов, категория земельных участков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района (города), сельских округов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Заражено (засорено)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выявления очага (по актам), примечания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участков (полей)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площадь, гектар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"/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 о р ч а к р о з о в ы й (Acroptilon repens L.D.C)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"/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"/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Карагандинский областной филиал АО "ҚазАвтоЖол", полоса отвода автодорог республиканского 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с/о Кулайгыр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мая 2010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"Шон", с/х угодья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переоформлено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28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"Управление пассажирского транспорта и автомобильных дорог Карагандинской области", полоса отвода автодорог областного и районного 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с/о Самарка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июня 2010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с/о Коксу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июня 2010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с/о Есенгельды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июня 2010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"Коновалов", с/х угодья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переоформлено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"Топарские теплицы", с/х угодья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пос. Топар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июня 2010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Карагандинское погрузочно - транспортное управление (КПТУ) № 7 УД АО "Арселор Миттал Темиртау", полоса отвода железных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июня 2010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"/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"Алимбаев", с/х угодья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с/о Жартас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переоформлено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"/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"Надежда", с/х угодья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с/о Агрогородок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июня 2007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"Жәрдем", с/х угодья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июня 2007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"Достық 2009", с/х угодья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с/о Юбилейное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переоформлено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"Сарсенбек", с/х угодья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с/о Карабулак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мая 2010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"Думан", с/х угодья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мая 2007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"Управление пассажирского транспорта и автомобильных дорог Карагандинской области", полоса отвода автодорог областного и районного 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августа 2008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 жырауский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"Ербол", с/х угодья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с/о Акоре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июня 2005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"Кирова", с/х угодья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с/о Ростовка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переоформлено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"Асыл", с/х угодья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с/о Каражар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июля 2006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"Рыжих Тау-нан", с/х угодья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с/о Тузды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сентября 2010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"Айхан", с/х угодья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с/о Самарканд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переоформлено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сельского округа, земли запаса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с/о Актасты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переоформлено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"Шыңболат", с/х угодья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переоформлено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"Ақбұлақ", с/х угодья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июня 2007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"Управление пассажирского транспорта и автомобильных дорог Карагандинской области", полоса отвода автодорог областного и районного 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переоформлено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сельского округа, земли запаса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с/о Байдалы би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переоформлено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Карагандинский областной филиал АО "ҚазАвтоЖол", полоса отвода автодорог республиканского 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переоформлено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"Достық", с/х угодья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июля 2005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"Нұрлыхан", с/х угодья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июля 2005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"Жақсыбай әулеті", с/х угодья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июля 2005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"Аққыз", с/х угодья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июня 2006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"Жантас", с/х угодья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июня 2007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"Жалғас", с/х угодья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июня 2007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"Мерей", с/х угодья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июня 2007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"Рымбек", с/х угодья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июня 2007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"Тілектес", с/х угодья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июня 2007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"Дос", с/х угодья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июля 2008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"Қолқанат", с/х угодья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переоформлено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"Үлгілі", с/х угодья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переоформлено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"Ақсаут", с/х угодья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переоформлено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"Қарамола", с/х угодья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с/о Бидаик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переоформлено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"Қуаныш", с/х угодья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переоформлено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сельского округа, земли запаса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переоформлено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"Амандық", с/х угодья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с/о Жумажанова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переоформлено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сельского округа, земли запаса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с/о Ералиева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переоформлено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Карагандинский областной филиал АО "ҚазАвтоЖол", полоса отвода автодорог республиканского 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переоформлено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"Нұрсұтан", с/х угодья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с/о Сейфуллина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июня 2006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"Бірлестік", с/х угодья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июля 2008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"Серіктес", с/х угодья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июля 2009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"Данияр", с/х угодья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мая 2009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28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"Управление пассажирского транспорта и автомобильных дорог Карагандинской области", полоса отвода автодорог областного и районного 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с/о Сейфуллина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апреля 2010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с/о Целинный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апреля 2010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"Бекарыс", с/х угодья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июня 2011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"Қазақстан", с/х угодья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переоформлено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сельского округа, земли запаса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июня 2011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28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Карагандинский областной филиал АО "ҚазАвтоЖол", полоса отвода автодорог республиканского 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с/о Актубек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переоформлено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с/о Тугискен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переоформлено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пос. Кызылжар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переоформлено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сельского округа, земли запаса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с/о Тегисшилдик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переоформлено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"Шоқпартас", с/х угодья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июня 2006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"Арай", с/х угодья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июля 2006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"Қапан", с/х угодья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переоформлено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"Береке", с/х угодья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переоформлено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"Жолдас", с/х угодья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с/о Томар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августа 2008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28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Карагандинский областной филиал АО "ҚазАвтоЖол", полоса отвода автодорог республиканского 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с/о Каршыгалы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июня 2011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с/о М. Мамыраева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июня 2011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28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"Управление пассажирского транспорта и автомобильных дорог Карагандинской области", полоса отвода автодорог областного и районного 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72.8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июня 2011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с/о Н. Абдирова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83.2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июня 2011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22592.2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"Черниговский и К", с/х угодья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с/о Кобетей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переоформлено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Карагандинский областной филиал АО "ҚазАвтоЖол", полоса отвода автодорог республиканского 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158.7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июня 2012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"Отқанжар", с/х угодья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с/о Изенды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августа 2004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"Нұр Астық-2005", с/х угодья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с/о Майоровский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июня 2005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ф/х "Байтуған", с/х угодья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с/о Байтуган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июля 2006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"Восягин Н", с/х угодья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с/о Кертинды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июня 2006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"Алпыс", с/х угодья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июля 2004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"Михайлев А.Н.", с/х угодья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июля 2004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"Сары-Арқа", с/х угодья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переоформлено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"Қарой", с/х угодья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с/о Карой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июля 2006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Карагандинский областной филиал АО "ҚазАвтоЖол", полоса отвода автодорог республиканского 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с/о Карой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июня 2012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"Индустриальный", с/х угодья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с/о Тассуат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переоформлено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"Сүлейменов Н.", с/х угодья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июня 2005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"Попов В", с/х угодья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июня 2007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"Полеводин Е", с/х угодья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июня 2007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"Альдеран", с/х угодья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с/о Акмешит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июня 2013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"Жартас", с/х угодья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переоформлено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"Нұра - Қантай", с/х угодья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августа 2006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ф/х "Мартынов А", с/х угодья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с/о Заречный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июня 2007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ф/х "Полеводин Л", с/х угодья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июня 2007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сельского округа, земли запаса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июня 2007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ф/х "Шортанов Е.", с/х угодья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июня 2007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ф/х "Бугаев Н.", с/х угодья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июня 2007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"Агро", с/х угодья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июля 2010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"Прогресс", с/х угодья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июля 2010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"Нұр-бидай", с/х угодья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августа 2009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"Бекежанов М.", с/х угодья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июля 2004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"Қайнар", с/х угодья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с/о Щербаковский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июля 2008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"Құланөтпес", с/х угодья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с/о Куланотпес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июня 2013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"Гараев З.", с/х угодья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с/о Пржевальское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июля 2008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"Пасько Н.К.", с/х угодья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с/о Сункар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переоформлено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"Ташони", с/х угодья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июля 2008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"Морозов А.И.", с/х угодья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июля 2008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сельского округа, земли запаса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июля 2005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ГСУ "Осакаровка", с/х угодья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с/о Сарыозек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переоформлено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"Бірлік", с/х угодья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августа 2013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"Шахмерденов", с/х угодья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с/о Николаевский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переоформлено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28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"Управление пассажирского транспорта и автомобильных дорог Карагандинской области", полоса отвода автодорог областного и районного 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июля 2006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с/о Пионерский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127.6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июля 2006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пос.Осакаровка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июля 2006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VIII.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12395.1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"Бозшакөл", с/х угодья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с/о Бурма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июня 2006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"Денис", с/х угодья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с/о Красная Поляна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июля 2007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"Красная Поляна", с/х угодья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241.5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июня 2007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"Қайрақты", с/х угодья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с/о Тагылы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июня 2013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"Сарыжал", с/х угодья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июня 2013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"Майасар", с/х угодья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июня 2005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"Аяқала", с/х угодья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мая 2008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"Ерзат", с/х угодья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мая 2008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"Мамыр", с/х угодья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сентября 2010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"Қайнар", с/х угодья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переоформлено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"Зарина", с/х угодья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переоформлено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"Тағылы", с/х угодья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июня 2013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"Алтын дән", с/х угодья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июля 2012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сельского округа, земли запаса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июня 2013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"Управление пассажирского транспорта и автомобильных дорог Карагандинской области", полоса отвода автодорог областного и районного 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июня 2011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"Айбек", с/х угодья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июня 2012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"Болашақ", с/х угодья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июня 2012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"Темір", с/х угодья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июня 2012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"Арай", с/х угодья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июня 2012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"Ұшқын", с/х угодья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июня 2012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"Дәулен", с/х угодья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августа 2013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"Дружба", с/х угодья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с/о Коктенколь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июня 2013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"Рахымжан", с/х угодья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переоформлено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"Батыр", с/х угодья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переоформлено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"Жыланды", с/х угодья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переоформлено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"Луч Надежды", с/х угодья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переоформлено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"Сарғалдақ", с/х угодья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июля 2013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"Қанағат", с/х угодья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июля 2013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"Сағындық", с/х угодья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июля 2013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"Надежда", с/х угодья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июля 2013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"Управление пассажирского транспорта и автомобильных дорог Карагандинской области", полоса отвода автодорог областного и районного 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июля 2013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"Мерей", с/х угодья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с/ о Шет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августа 2011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"Әділхан", с/х угодья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66.6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июля 2013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"Аңсаған", с/х угодья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июля 2013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"Аязбай", с/х угодья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июля 2013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"Мереке", с/х угодья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июля 2013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сельского округа, земли запаса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с/ о Шет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июля 2013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"Управление пассажирского транспорта и автомобильных дорог Карагандинской области", полоса отвода автодорог областного и районного 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Агадырский поселковый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июня 2011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Карагандинский областной филиал АО "ҚазАвтоЖол", полоса отвода автодорог республиканского 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июня 2012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Агадырская дистанция путей, полоса отвода железных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ж/д станция "Агадырь"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июня 2011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IX.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"Қызылшын", с/х угодья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с/о Каракенгир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июля 2008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"Әке мұра", с/х угодья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с/о Улытау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переоформлено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"Думан", с/х угодья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с/о Терсаккан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августа 2010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"Асар", с/х угодья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июня 2010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"Қоңыров", с/х угодья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июня 2010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сельского округа, земли запаса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с/о Мибулак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июня 2011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28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Карагандинский областной филиал АО "ҚазАвтоЖол", полоса отвода автодорог республиканского 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с/о Улытау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июля 2010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с/о Сарысу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июня 2011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 районам: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61114.3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Балхаш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436.2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9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28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 - коммунального хозяйства, пассажирского транспорта и автомобильных дорог г. Балхаш", земли населенного пункта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парк 30 лет ВЛКСМ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мая 2004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парк Стройтелей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мая 2013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мая 2004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территория старых дач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мая 2004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 филиал ТОО "КазНИИРХ", территория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Желтоксана,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мая 2004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Больничный городок, территория учреждении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Амангельды,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мая 2009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"Управление пассажирского транспорта и автомобильных дорог Карагандинской области", полоса отвода автодорог областного 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подъезд к аэпорту г. Балхаш км 0-3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мая 2011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"Управление пассажирского транспорта и автомобильных дорог Карагандинской области", полоса отвода автодорог областного 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Балхаш - пос. Конырат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мая 2011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поселка, парк "Горняк"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пос. Конырат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мая 2004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сельского округа, земли запаса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Шубар-Тюбек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мая 2004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28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Карагандинский областной филиал АО "ҚазАвтоЖол", полоса отвода автодорог республиканского 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Балхаш - пос. Гульшат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июня 2010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Балхаш - подъезд к д/о Бектау - 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июня 2010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Жезказган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2584.06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9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28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жилищно-коммунального хозяйства, пассажирского транспорта и автомобильных дорог г. Жезказган", земли населенного пункта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скверы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июня 2011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переоформлено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проспекты, улицы и бульвары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91.43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июня 2011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пустыри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июня 2011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территория Мечети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мая 2012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пустыри в районе нефтепровода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мая 2012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территория аэропорта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мая 2010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мая 2013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28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"Управление пассажирского транспорта и автомобильных дорог Карагандинской области", полоса отвода автодорог областного 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Жезказган - аэропорт, км 0-7; объезд города, км 0-7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июня 2011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Кызылорда-Павлодар, пригород города, км 424-426, 429-433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июня 2011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Жезказган - Петропавлоск ч/з Аркалык, км 6 - 11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мая 2008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Карагандинский областной филиал АО "ҚазАвтоЖол", полоса отвода автодорог республиканского 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Жезказган - Петропавлоск ч/з Аркалык, км 11 - 16,5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мая 2008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"Хлебопродукты", территория предприятия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территория ХПП, ж/д подъезд к ХПП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мая 2011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"Промтрансменеджмент", территория предприятия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промзона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августа 2005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ПЧ-28, полоса отвода железных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ж/д станция "Жезказган"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июня 2011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Садоводческое общество "Дачник", пригородные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дачные участки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июня 2011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Потребительский кооператив "Спутник", пригородные земли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дачные участки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июня 2011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Потребительский кооператив "Здравница", пригородные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дачные участки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июня 2011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Потребительский кооператив "Автомобилист", пригородные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дачные участки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июня 2011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Потребительский кооператив "Энергетик", пригородные земли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дачные участки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июня 2011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"Капитал проект LTD", территория бывшей птицефабрики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с/о Кенгир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июня 2011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СШ № 2, земли населенного пункта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июня 2011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сельского округа, земли запаса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1323.05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июля 2013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Караганды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123.1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9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28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жилищно-коммунального хозяйства, пассажирского транспорта и автомобильных дорог г. Караганды", земли населенного пункта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Октябрьский район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июня 2010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 им. Казыбек би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июня 2012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Филиал АО "Казакстан темир жолы" "Карагандинская дистанция путей", полоса отвода железных дорог путей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ж/д станция Караганда-Сортировочная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июля 2010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"Управление пассажирского транспорта и автомобильных дорог Карагандинской области", полоса отвода автодорог областного 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Караганды - пос. Уштобе, км 0-4,9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июля 2010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 АО "Арселор Миттал Темиртау", Карагандинское погрузочно-транспортное управление № 13, полоса отвода железных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Михайловки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июня 2010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Приозерск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9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28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жилишно-коммунального, пассажирского транспорта и автомобильных дорог г. Приозерска", земли населенного пункта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Достык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переоформлено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переоформлено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28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жилишно-коммунального, пассажирского транспорта и автомобильных дорог г. Приозерска", земли населенного пункта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бульвар Советской Армии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переоформлено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пустыри и прибрежные зоны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июня 2012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Сарань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9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28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жилишно-коммунального хозяйства, пассажирского транспорта и автомобильных дорог г. Сарани", земли населенного пункта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Шахтерская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июня 2010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Чкалова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июня 2010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"Управление пассажирского транспорта и автомобильных дорог Карагандинской области", полоса отвода автодорог областного 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пригород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июля 2010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Сатпаев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851.46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Потребительский кооператив "Меридиан", пригородные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дачные участки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переоформлено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Потребительский кооператив "Горняк", пригородные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дачные участки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переоформлено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Потребительский кооператив "Восток", пригородные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дачные участки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переоформлено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28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жилишно-коммунального хозяйства, пассажирского транспорта и автомобильных дорог г. Сатпаева", земли населенного пункта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парк "Победы"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мая 2006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проспекты, улицы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56.1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мая 2006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пустыри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мая 2006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промзона в районе бывшего АБЗ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мая 2006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ИП "Керимкулова", терртиория цеха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цех озеленения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мая 2006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Карагандинский областной филиал АО "ҚазАвтоЖол", полоса отвода автодорог республиканского 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Жезказган - Петропавлоск через Аркалык, км 16,5 - 22; км 24-31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59.5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мая 2006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Темиртау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9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28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жилишно-коммунального хозяйства, пассажирского транспорта и автомобильных дорог г. Темиртау", земли населенного пункта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августа 2010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Темиртау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августа 2010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Чернышевского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августа 2010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VIII.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Шахтинск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КГУ "Шахтинский горноиндустиальный колледж"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территория колледжа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июля 2012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 городам: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4208.02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 о в и л и к а, паразитирующие на травянистой растительности (Сuscuta sp.)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"Управление пассажирского транспорта и автомобильных дорог Карагандинской области", полоса отвода автодорог областного 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с/о Коктенколь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августа 2013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Балхаш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9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28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жилищно-коммунального хозяйства, пассажирского транспорта и автомобильных дорог г. Балхаш", земли населенного пункта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парк "30 лет ВЛКСМ"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4-8 июня 2012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парк "Стройтелей"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11-15 июня 2012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 повилике: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161.3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е р в е ц К о м с т о к а (Pseudococcus Comstocki Kuw.)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Темиртау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культуры и развития языков г. Темиртау"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КГКП "Городской парк культуры и отдыха Зимний сад"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мая 2011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 червецу комстока: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 е п а р н ы й ш е л к о п р я д (Lymantria dispar L.)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9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28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"Улытауское хозяйство по охране лесов и животного мира", земли лесного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с/ о Улытау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июня 2008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с/о Шенбер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сентября 2013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 непарному шелкопряду: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по области: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67265.02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7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к/х - крестьянское хозяйство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с/х - сельское хозяйство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ф/х - фермерское хозяйство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с/о - селоский округ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ТОО - товарищество с ограниченной ответственностью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АО - акционерное общество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д/о - дом отдыха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г. - город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с. - село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пос. - поселок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ГУ - государственное ужреждение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ПК - производственный кооператив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ГСУ - государственный сортовой участок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ж/д - железная дорога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ул. - улица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ИП - индивидуальный предприниматель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КГУ - коммунальное государственное учреждение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КГКП - казенное государственное коммунальное предприятие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2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