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2181" w14:textId="5102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23 декабря 2014 года № 35-3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6 апреля 2015 года № 39-2. Зарегистрировано Департаментом юстиции Жамбылской области 10 апреля 2015 года № 2600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решения Жамбылского областного маслихата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35-4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11 декабря 2014 года № 33-3 "Об областном бюджете на 2015-2017 годы" (зарегистрировано в Реестре государственной регистрации нормативных правовых актов за № 2591)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Шуского районного маслихата от 23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№ 2451, опубликовано в районной газете "Шуская долина-Шу өңірі" от 7 января 2014 года за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"9 657 289" заменить цифрами "8 679 828";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"7 793 056" заменить цифрами "6 815 595";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"9 542 130" заменить цифрами "8 869 354";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"0" заменить цифрами "37 538";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"13 025" заменить цифрами ""294 310";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>: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294 310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80 271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13 025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227 064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соблюдению общественного првопорядка, природопользованию, промышленности, строительства, транспорта,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Лыткин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апреля 2015 года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35-3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90"/>
        <w:gridCol w:w="695"/>
        <w:gridCol w:w="5843"/>
        <w:gridCol w:w="3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(города областного значения)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(детей- сирот),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апреля 2015 года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35-3</w:t>
            </w:r>
          </w:p>
        </w:tc>
      </w:tr>
    </w:tbl>
    <w:bookmarkStart w:name="z2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bookmarkEnd w:id="2"/>
    <w:bookmarkStart w:name="z2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1481"/>
        <w:gridCol w:w="2645"/>
        <w:gridCol w:w="1384"/>
        <w:gridCol w:w="2637"/>
        <w:gridCol w:w="1145"/>
        <w:gridCol w:w="1290"/>
        <w:gridCol w:w="1147"/>
      </w:tblGrid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Бирликустемского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Дулатского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Жанакогамского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города 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Толебийского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Тасоткельского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Ески-Шуского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Корагатинского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аула Конаева"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села Далакайнар"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Коккайнарского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Шокпарского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Балуан Шолакского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Ондириского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Жанажолского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