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5162" w14:textId="f73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августа 2015 года № 194. Зарегистрировано Департаментом юстиции Жамбылской области 10 сентября 2015 года № 2758. Утратило силу постановлением акимата Жамбылской области от 14 мая 2018 года № 87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14.05.2018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2011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 постановлением акимата Жамбылской области от 08.02.2016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, текст на русском языке не меняется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 - 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Жамбылской области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июня 2014 года в газете "Знамя труда");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постановление акимата Жамбылской области от 30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некоторые постановления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декабря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Т. Жанке.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Жамбылской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 в соответствии со стандартом государственной услуги "Выдача лицензии на туристскую операторскую деятельность (туроператорская деятельность)", утвержденным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11578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 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лицензии, получением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На портале результат оказания государственной услуги направляется в "личный кабинет" в форме электронного документа, подписанного электронной цифравой подписью уполномоченного лица услугодателя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предоставленные услугополучателем или его представителем по нотариально заверенной доверенности или электронный запрос услугополучателя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15 минут принимает и регистрирует документы, представленные Государственной корпорацией, поступившие через Портал и направляет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(пятнадцать) минут налагает резолюцию и направляет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на его соответствие условиям выдачи лицензии, переоформления, выдачи дубликата лицензии, а также предъявляемым квалификационным требованиям (выдача лицензии – 14 (четырнадцать) рабочих дней, переоформление лицензии –2 (два) рабочих дня, выдача дубликата лицензии – 1 (один) рабочий день), либо готовит мотивированный ответ об отказе в оказании государственной услуги в течение 2 (два) рабочих дней и направляет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в канцелярию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и размещает результат оказания государственной услуги, либо мотивированный ответ об отказе в оказании государственной услуги на портал www.elicense.kz.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(пятнадцать) минут принимает и регистрирует документы, представленные Государственной корпорацией, поступившие через Портал и направляет их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(пятнадцать) минут налагает резолюцию, передает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(выдача лицензии – не позднее 14 (четырнадцать) рабочих дней, переоформление – в течение 2 (два) рабочих дней, выдача дубликата – в течение 1 (один) рабочего дня), либо готовит мотивированный ответ об отказе в оказании государственной услуги в течение 2 (два) рабочих дней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в канцелярию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и размещает результат оказания государственной услуги, либо мотивированный ответ об отказе в оказании государственной услуги на портал www.elicense.kz.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работником Государственной корпорации в информационную систему "Интегрированная информационная система для Государственной корпорации" логина и пароля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идентификация работником Государственной корпорации личности лица, подписавшего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направление работником Государственной корпорации запроса через шлюз электронного правительства в государственную базу данных "Юридические лица" или государственную базу данных "Физические лица"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государственной базе данных юридических лиц/ государственной базе данных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базе данных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интегрированной информационной системе для Государственных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внесение работником Государственной корпорации списка предоставленных услугополучателем документов в интегрированную информационную систему для Государственной корпорации,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выдача работником Государственной корпорации расписки со штрих-кодом, присвоенным интегрированной информационной системой для Государственной корпорации, о приеме соответствующих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10 - направление работником Государственной корпорации пакета документов услугодателю в форме электронных копий документов, удостоверенных электронной цифровой подписью, выданной ему для использования в служебных целях, через шлюз электронного провительства в информационную систему "Государственная база данных "Е-лицензирование" для рассмотрения их на предмет соответствия условиям и требованиям выдачи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информации, которые необходимы услугодателю для оказания государственной услуги, определены пунктом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в информационную систему "Государственная база данных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информационной системе "Государственная база данных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в информационной системе "Государственная база данных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направление сотрудником услугодателя запроса через шлюз электронного правительства в государственную базу данных юридических лиц/государственную базу данных физических лиц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государственной базе данных юридических лиц/ государственной базе данных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базе данных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заполнение сотрудником услугодателя формы запроса в части отметки о наличии документов в бумажной форме, сканирование необходимых документов предоставленных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запроса в информационной системе "Государственная база данных "Е-лицензирование" и обработка услуги в информационной системе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проверка услугодателем соответствия услугополучателя условиям и требованиям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логина и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электронной цифравой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удостоверение (подписание) посредством электронной цифровой подписью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регистрация электронного документа (запроса услугополучателя) в информационной системе "Государственная база данных "Е-лицензирование" и обработка запроса в информационной системе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проверка услугодателем соответствия услугополучателя условиям и требованиям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получение услугополучателем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при обращении в "Государственную корпорацию "Правительство для граждан"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– информационная система "Государственная база данных "Е-лицензирование"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– государственная база данных Физические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 ПДГ – "Государственная корпорация "Правительство для граждан"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деятельность)"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 электронного правительства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– информационная система "Государственная база данных "Е-лицензирование"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– государственная база данных Физические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ПЭП – портал электронного правительства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194</w:t>
            </w:r>
          </w:p>
        </w:tc>
      </w:tr>
    </w:tbl>
    <w:bookmarkStart w:name="z1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название регламента внесены изменения на государственном языке постановлением акимата Жамбылской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39, текст на русском языке не меняется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</w:p>
    <w:bookmarkStart w:name="z1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 в соответствии со Стандартом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утвержденным приказом Министра по инвестициям и развитию Республики Казахстан 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11578)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 постановлениием акимата Жамбылской области от 08.02.2016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, текст на русском языке не меняется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на государственном языке постановлением акимата Жамбылской области от 08.02.2016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, текст на русском языке не меняется (вводится в действие по истечении 10 календарных дней после дня его первого официального опубликования).</w:t>
      </w:r>
    </w:p>
    <w:bookmarkEnd w:id="4"/>
    <w:bookmarkStart w:name="z1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по форме согласно приложению стандарта государственной услуги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20 (двадцать) минут с момента поступления заявления регистрирует и передает его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20 (двадцать) минут визирует и направляет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20 (двадцать) минут визирует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в течение 20 (двадцать) минут визирует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в течение 4 (четыре) рабочих дней готовит результат оказания государственной услуги и направляет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в течение 20 (двадцать) минут подписывает результат оказания государственной услуги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в течение 20 (двадцать) минут регистрирует результат оказания государственной услуги и направляет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услугополучателя в канцелярии услугодателя и передача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результата оказания государственной услуги и передача в канцелярию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регистрация результата оказания государственной услуги и передача услугополучателю. </w:t>
      </w:r>
    </w:p>
    <w:bookmarkEnd w:id="6"/>
    <w:bookmarkStart w:name="z1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20 (двадцать) минут с момента поступления заявления регистрирует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20 (двадцать) минут рассматривает заявление, отписывает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20 (двадцать) минут рассматривает заявление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рассматривает в течение 20 (двадцать) минут заявление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в течение 4 (четыре) рабочих дней готовит результат оказания государственной услуги и направляет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результат оказания государственной услуги и направляет услугополучателю.</w:t>
      </w:r>
    </w:p>
    <w:bookmarkEnd w:id="8"/>
    <w:bookmarkStart w:name="z17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9"/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в процессе оказания государственной услуги, отражается в бизнес-процессе оказания государственной услуги согласно приложению к настоящему регламенту.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к регламенту внесены изменения на государственном языке постановлением акимата Жамбылской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, текст на русском языке не меняется (вводится в действие по истечении 10 календарных дней после дня его первого официального опубликования).</w:t>
      </w:r>
    </w:p>
    <w:bookmarkStart w:name="z1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1"/>
    <w:bookmarkStart w:name="z1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</w:t>
      </w:r>
    </w:p>
    <w:bookmarkEnd w:id="12"/>
    <w:bookmarkStart w:name="z1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bookmarkStart w:name="z1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851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