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e93d2e" w14:textId="3e93d2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земельных отношений</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Жамбылской области от 24 апреля 2015 года № 69. Зарегистрировано Департаментом юстиции Жамбылской области 3 июня 2015 года № 2655. Утратило силу постановлением акимата Жамбылской области от 4 марта 2016 года № 79</w:t>
      </w:r>
    </w:p>
    <w:p>
      <w:pPr>
        <w:spacing w:after="0"/>
        <w:ind w:left="0"/>
        <w:jc w:val="left"/>
      </w:pPr>
      <w:r>
        <w:rPr>
          <w:rFonts w:ascii="Times New Roman"/>
          <w:b w:val="false"/>
          <w:i w:val="false"/>
          <w:color w:val="ff0000"/>
          <w:sz w:val="28"/>
        </w:rPr>
        <w:t>      Сноска. Утратило силу постановлением акимата Жамбылской области от 04.03.2016 № 79 (вводится в действие по истечении 10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Примечание РЦПИ.</w:t>
      </w:r>
      <w:r>
        <w:br/>
      </w:r>
      <w:r>
        <w:rPr>
          <w:rFonts w:ascii="Times New Roman"/>
          <w:b w:val="false"/>
          <w:i w:val="false"/>
          <w:color w:val="ff0000"/>
          <w:sz w:val="28"/>
        </w:rPr>
        <w:t>В тексте документа сохранена пунктуация и орфография оригинала.</w:t>
      </w:r>
      <w:r>
        <w:br/>
      </w:r>
      <w:r>
        <w:rPr>
          <w:rFonts w:ascii="Times New Roman"/>
          <w:b w:val="false"/>
          <w:i w:val="false"/>
          <w:color w:val="000000"/>
          <w:sz w:val="28"/>
        </w:rPr>
        <w:t>
      </w:t>
      </w:r>
      <w:r>
        <w:rPr>
          <w:rFonts w:ascii="Times New Roman"/>
          <w:b w:val="false"/>
          <w:i w:val="false"/>
          <w:color w:val="000000"/>
          <w:sz w:val="28"/>
        </w:rPr>
        <w:t>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15 апреля 2013 года "О государственных услугах" акимат Жамбылской области </w:t>
      </w:r>
      <w:r>
        <w:rPr>
          <w:rFonts w:ascii="Times New Roman"/>
          <w:b/>
          <w:i w:val="false"/>
          <w:color w:val="000000"/>
          <w:sz w:val="28"/>
        </w:rPr>
        <w:t>ПОСТАНОВЛЯЕТ:</w:t>
      </w:r>
      <w:r>
        <w:br/>
      </w:r>
      <w:r>
        <w:rPr>
          <w:rFonts w:ascii="Times New Roman"/>
          <w:b w:val="false"/>
          <w:i w:val="false"/>
          <w:color w:val="000000"/>
          <w:sz w:val="28"/>
        </w:rPr>
        <w:t xml:space="preserve">
      1. </w:t>
      </w:r>
      <w:r>
        <w:rPr>
          <w:rFonts w:ascii="Times New Roman"/>
          <w:b w:val="false"/>
          <w:i w:val="false"/>
          <w:color w:val="000000"/>
          <w:sz w:val="28"/>
        </w:rPr>
        <w:t xml:space="preserve"> Утвердить прилагаемые:</w:t>
      </w:r>
      <w:r>
        <w:br/>
      </w:r>
      <w:r>
        <w:rPr>
          <w:rFonts w:ascii="Times New Roman"/>
          <w:b w:val="false"/>
          <w:i w:val="false"/>
          <w:color w:val="000000"/>
          <w:sz w:val="28"/>
        </w:rPr>
        <w:t xml:space="preserve">
      1) </w:t>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"Утверждение кадастровой (оценочной) стоимости конкретных земельных участков, продаваемых в частную собственность государством";</w:t>
      </w:r>
      <w:r>
        <w:br/>
      </w:r>
      <w:r>
        <w:rPr>
          <w:rFonts w:ascii="Times New Roman"/>
          <w:b w:val="false"/>
          <w:i w:val="false"/>
          <w:color w:val="000000"/>
          <w:sz w:val="28"/>
        </w:rPr>
        <w:t xml:space="preserve">
      2) </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"Утверждение землеустроительных проектов по формированию земельных участков";</w:t>
      </w:r>
      <w:r>
        <w:br/>
      </w:r>
      <w:r>
        <w:rPr>
          <w:rFonts w:ascii="Times New Roman"/>
          <w:b w:val="false"/>
          <w:i w:val="false"/>
          <w:color w:val="000000"/>
          <w:sz w:val="28"/>
        </w:rPr>
        <w:t xml:space="preserve">
      3) </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решения на изменение целевого назначения земельного участка";</w:t>
      </w:r>
      <w:r>
        <w:br/>
      </w:r>
      <w:r>
        <w:rPr>
          <w:rFonts w:ascii="Times New Roman"/>
          <w:b w:val="false"/>
          <w:i w:val="false"/>
          <w:color w:val="000000"/>
          <w:sz w:val="28"/>
        </w:rPr>
        <w:t xml:space="preserve">
      4) </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разрешения на использование земельного участка для изыскательских работ";</w:t>
      </w:r>
      <w:r>
        <w:br/>
      </w:r>
      <w:r>
        <w:rPr>
          <w:rFonts w:ascii="Times New Roman"/>
          <w:b w:val="false"/>
          <w:i w:val="false"/>
          <w:color w:val="000000"/>
          <w:sz w:val="28"/>
        </w:rPr>
        <w:t xml:space="preserve">
      5) </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решений на перевод орошаемой пашни в неорошаемые виды угодий";</w:t>
      </w:r>
      <w:r>
        <w:br/>
      </w:r>
      <w:r>
        <w:rPr>
          <w:rFonts w:ascii="Times New Roman"/>
          <w:b w:val="false"/>
          <w:i w:val="false"/>
          <w:color w:val="000000"/>
          <w:sz w:val="28"/>
        </w:rPr>
        <w:t xml:space="preserve">
      6) </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разрешений на перевод сельскохозяйственных угодий из одного вида в другой";</w:t>
      </w:r>
      <w:r>
        <w:br/>
      </w:r>
      <w:r>
        <w:rPr>
          <w:rFonts w:ascii="Times New Roman"/>
          <w:b w:val="false"/>
          <w:i w:val="false"/>
          <w:color w:val="000000"/>
          <w:sz w:val="28"/>
        </w:rPr>
        <w:t xml:space="preserve">
      7) </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"Предоставление земельного участка для строительства объекта в черте населенного пункта".</w:t>
      </w:r>
      <w:r>
        <w:br/>
      </w:r>
      <w:r>
        <w:rPr>
          <w:rFonts w:ascii="Times New Roman"/>
          <w:b w:val="false"/>
          <w:i w:val="false"/>
          <w:color w:val="000000"/>
          <w:sz w:val="28"/>
        </w:rPr>
        <w:t xml:space="preserve">
      2. </w:t>
      </w:r>
      <w:r>
        <w:rPr>
          <w:rFonts w:ascii="Times New Roman"/>
          <w:b w:val="false"/>
          <w:i w:val="false"/>
          <w:color w:val="000000"/>
          <w:sz w:val="28"/>
        </w:rPr>
        <w:t xml:space="preserve"> Коммунальному государственному учреждению "Управление земельных отношений акимата Жамбылской области" в установленном законодательством порядке обеспечить:</w:t>
      </w:r>
      <w:r>
        <w:br/>
      </w:r>
      <w:r>
        <w:rPr>
          <w:rFonts w:ascii="Times New Roman"/>
          <w:b w:val="false"/>
          <w:i w:val="false"/>
          <w:color w:val="000000"/>
          <w:sz w:val="28"/>
        </w:rPr>
        <w:t xml:space="preserve">
      1) </w:t>
      </w:r>
      <w:r>
        <w:rPr>
          <w:rFonts w:ascii="Times New Roman"/>
          <w:b w:val="false"/>
          <w:i w:val="false"/>
          <w:color w:val="000000"/>
          <w:sz w:val="28"/>
        </w:rPr>
        <w:t xml:space="preserve"> государственную регистрацию настоящего постановления в органах юстиции;</w:t>
      </w:r>
      <w:r>
        <w:br/>
      </w:r>
      <w:r>
        <w:rPr>
          <w:rFonts w:ascii="Times New Roman"/>
          <w:b w:val="false"/>
          <w:i w:val="false"/>
          <w:color w:val="000000"/>
          <w:sz w:val="28"/>
        </w:rPr>
        <w:t xml:space="preserve">
      2) </w:t>
      </w:r>
      <w:r>
        <w:rPr>
          <w:rFonts w:ascii="Times New Roman"/>
          <w:b w:val="false"/>
          <w:i w:val="false"/>
          <w:color w:val="000000"/>
          <w:sz w:val="28"/>
        </w:rPr>
        <w:t xml:space="preserve"> 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информационно-правовой системе "Әділет";</w:t>
      </w:r>
      <w:r>
        <w:br/>
      </w:r>
      <w:r>
        <w:rPr>
          <w:rFonts w:ascii="Times New Roman"/>
          <w:b w:val="false"/>
          <w:i w:val="false"/>
          <w:color w:val="000000"/>
          <w:sz w:val="28"/>
        </w:rPr>
        <w:t xml:space="preserve">
      3) </w:t>
      </w:r>
      <w:r>
        <w:rPr>
          <w:rFonts w:ascii="Times New Roman"/>
          <w:b w:val="false"/>
          <w:i w:val="false"/>
          <w:color w:val="000000"/>
          <w:sz w:val="28"/>
        </w:rPr>
        <w:t xml:space="preserve"> размещение настоящего постановления на интернет-ресурсе акимата Жамбылской области. </w:t>
      </w:r>
      <w:r>
        <w:br/>
      </w:r>
      <w:r>
        <w:rPr>
          <w:rFonts w:ascii="Times New Roman"/>
          <w:b w:val="false"/>
          <w:i w:val="false"/>
          <w:color w:val="000000"/>
          <w:sz w:val="28"/>
        </w:rPr>
        <w:t xml:space="preserve">
      3. </w:t>
      </w:r>
      <w:r>
        <w:rPr>
          <w:rFonts w:ascii="Times New Roman"/>
          <w:b w:val="false"/>
          <w:i w:val="false"/>
          <w:color w:val="000000"/>
          <w:sz w:val="28"/>
        </w:rPr>
        <w:t xml:space="preserve"> Признать утратившим силу постановление акимата Жамбылской области от 28 мая 2014 года </w:t>
      </w:r>
      <w:r>
        <w:rPr>
          <w:rFonts w:ascii="Times New Roman"/>
          <w:b w:val="false"/>
          <w:i w:val="false"/>
          <w:color w:val="000000"/>
          <w:sz w:val="28"/>
        </w:rPr>
        <w:t>№ 169</w:t>
      </w:r>
      <w:r>
        <w:rPr>
          <w:rFonts w:ascii="Times New Roman"/>
          <w:b w:val="false"/>
          <w:i w:val="false"/>
          <w:color w:val="000000"/>
          <w:sz w:val="28"/>
        </w:rPr>
        <w:t xml:space="preserve"> "Об утверждении регламентов государственных услуг в сфере земельных отношений" (зарегистрировано в Реестре государственной регистрации нормативных правовых актов № 2266, опубликовано в газете "Знамя труда" от 24.07.2014 года № 79 (17952).</w:t>
      </w:r>
      <w:r>
        <w:br/>
      </w:r>
      <w:r>
        <w:rPr>
          <w:rFonts w:ascii="Times New Roman"/>
          <w:b w:val="false"/>
          <w:i w:val="false"/>
          <w:color w:val="000000"/>
          <w:sz w:val="28"/>
        </w:rPr>
        <w:t xml:space="preserve">
      4. </w:t>
      </w:r>
      <w:r>
        <w:rPr>
          <w:rFonts w:ascii="Times New Roman"/>
          <w:b w:val="false"/>
          <w:i w:val="false"/>
          <w:color w:val="000000"/>
          <w:sz w:val="28"/>
        </w:rPr>
        <w:t xml:space="preserve"> Контроль за исполнением настоящего постановления возложить на заместителя акима области Х. Абдирайымова. </w:t>
      </w:r>
      <w:r>
        <w:br/>
      </w:r>
      <w:r>
        <w:rPr>
          <w:rFonts w:ascii="Times New Roman"/>
          <w:b w:val="false"/>
          <w:i w:val="false"/>
          <w:color w:val="000000"/>
          <w:sz w:val="28"/>
        </w:rPr>
        <w:t xml:space="preserve">
      5. </w:t>
      </w:r>
      <w:r>
        <w:rPr>
          <w:rFonts w:ascii="Times New Roman"/>
          <w:b w:val="false"/>
          <w:i w:val="false"/>
          <w:color w:val="000000"/>
          <w:sz w:val="28"/>
        </w:rPr>
        <w:t xml:space="preserve">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Аким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Кокрекбаев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Жамбылской области</w:t>
            </w:r>
            <w:r>
              <w:br/>
            </w:r>
            <w:r>
              <w:rPr>
                <w:rFonts w:ascii="Times New Roman"/>
                <w:b w:val="false"/>
                <w:i w:val="false"/>
                <w:color w:val="000000"/>
                <w:sz w:val="20"/>
              </w:rPr>
              <w:t>от 24 апреля 2015 года № 69</w:t>
            </w:r>
          </w:p>
        </w:tc>
      </w:tr>
    </w:tbl>
    <w:bookmarkStart w:name="z64" w:id="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"Утверждение кадастровой (оценочной) стоимости конкретных земельных участков, продаваемых в частную собственность государством"</w:t>
      </w:r>
    </w:p>
    <w:bookmarkEnd w:id="0"/>
    <w:bookmarkStart w:name="z65" w:id="1"/>
    <w:p>
      <w:pPr>
        <w:spacing w:after="0"/>
        <w:ind w:left="0"/>
        <w:jc w:val="left"/>
      </w:pPr>
      <w:r>
        <w:rPr>
          <w:rFonts w:ascii="Times New Roman"/>
          <w:b/>
          <w:i w:val="false"/>
          <w:color w:val="000000"/>
        </w:rPr>
        <w:t xml:space="preserve"> Общие положения</w:t>
      </w:r>
    </w:p>
    <w:bookmarkEnd w:id="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Государственная услуга "Утверждение кадастровой (оценочной) стоимости конкретных земельных участков, продаваемых в частную собственность государством" (далее – государственная услуга) оказывается местными исполнительными органами областей, районов и городов областного значения (далее – услугодатель).</w:t>
      </w:r>
      <w:r>
        <w:br/>
      </w:r>
      <w:r>
        <w:rPr>
          <w:rFonts w:ascii="Times New Roman"/>
          <w:b w:val="false"/>
          <w:i w:val="false"/>
          <w:color w:val="000000"/>
          <w:sz w:val="28"/>
        </w:rPr>
        <w:t>
      </w:t>
      </w:r>
      <w:r>
        <w:rPr>
          <w:rFonts w:ascii="Times New Roman"/>
          <w:b w:val="false"/>
          <w:i w:val="false"/>
          <w:color w:val="000000"/>
          <w:sz w:val="28"/>
        </w:rPr>
        <w:t>Прием документов и выдача результатов государственной услуги осуществляются через:</w:t>
      </w:r>
      <w:r>
        <w:br/>
      </w:r>
      <w:r>
        <w:rPr>
          <w:rFonts w:ascii="Times New Roman"/>
          <w:b w:val="false"/>
          <w:i w:val="false"/>
          <w:color w:val="000000"/>
          <w:sz w:val="28"/>
        </w:rPr>
        <w:t xml:space="preserve">
      1) </w:t>
      </w:r>
      <w:r>
        <w:rPr>
          <w:rFonts w:ascii="Times New Roman"/>
          <w:b w:val="false"/>
          <w:i w:val="false"/>
          <w:color w:val="000000"/>
          <w:sz w:val="28"/>
        </w:rPr>
        <w:t xml:space="preserve"> канцелярию услугодателя;</w:t>
      </w:r>
      <w:r>
        <w:br/>
      </w:r>
      <w:r>
        <w:rPr>
          <w:rFonts w:ascii="Times New Roman"/>
          <w:b w:val="false"/>
          <w:i w:val="false"/>
          <w:color w:val="000000"/>
          <w:sz w:val="28"/>
        </w:rPr>
        <w:t xml:space="preserve">
      2) </w:t>
      </w:r>
      <w:r>
        <w:rPr>
          <w:rFonts w:ascii="Times New Roman"/>
          <w:b w:val="false"/>
          <w:i w:val="false"/>
          <w:color w:val="000000"/>
          <w:sz w:val="28"/>
        </w:rPr>
        <w:t xml:space="preserve"> 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(далее – ЦОН).</w:t>
      </w:r>
      <w:r>
        <w:br/>
      </w:r>
      <w:r>
        <w:rPr>
          <w:rFonts w:ascii="Times New Roman"/>
          <w:b w:val="false"/>
          <w:i w:val="false"/>
          <w:color w:val="000000"/>
          <w:sz w:val="28"/>
        </w:rPr>
        <w:t xml:space="preserve">
      2. </w:t>
      </w:r>
      <w:r>
        <w:rPr>
          <w:rFonts w:ascii="Times New Roman"/>
          <w:b w:val="false"/>
          <w:i w:val="false"/>
          <w:color w:val="000000"/>
          <w:sz w:val="28"/>
        </w:rPr>
        <w:t xml:space="preserve"> Форма оказания государственной услуги: бумажная.</w:t>
      </w:r>
      <w:r>
        <w:br/>
      </w:r>
      <w:r>
        <w:rPr>
          <w:rFonts w:ascii="Times New Roman"/>
          <w:b w:val="false"/>
          <w:i w:val="false"/>
          <w:color w:val="000000"/>
          <w:sz w:val="28"/>
        </w:rPr>
        <w:t xml:space="preserve">
      3. </w:t>
      </w:r>
      <w:r>
        <w:rPr>
          <w:rFonts w:ascii="Times New Roman"/>
          <w:b w:val="false"/>
          <w:i w:val="false"/>
          <w:color w:val="000000"/>
          <w:sz w:val="28"/>
        </w:rPr>
        <w:t xml:space="preserve"> Результатом оказания государственной услуги является утвержденный акт кадастровой (оценочной) стоимости земельного участка.</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государственной услуги – бумажная.</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бесплатно физическим и юридическим лицам.</w:t>
      </w:r>
      <w:r>
        <w:br/>
      </w:r>
      <w:r>
        <w:rPr>
          <w:rFonts w:ascii="Times New Roman"/>
          <w:b w:val="false"/>
          <w:i w:val="false"/>
          <w:color w:val="000000"/>
          <w:sz w:val="28"/>
        </w:rPr>
        <w:t xml:space="preserve">
      4. </w:t>
      </w:r>
      <w:r>
        <w:rPr>
          <w:rFonts w:ascii="Times New Roman"/>
          <w:b w:val="false"/>
          <w:i w:val="false"/>
          <w:color w:val="000000"/>
          <w:sz w:val="28"/>
        </w:rPr>
        <w:t xml:space="preserve"> График работы:</w:t>
      </w:r>
      <w:r>
        <w:br/>
      </w:r>
      <w:r>
        <w:rPr>
          <w:rFonts w:ascii="Times New Roman"/>
          <w:b w:val="false"/>
          <w:i w:val="false"/>
          <w:color w:val="000000"/>
          <w:sz w:val="28"/>
        </w:rPr>
        <w:t xml:space="preserve">
      1) </w:t>
      </w:r>
      <w:r>
        <w:rPr>
          <w:rFonts w:ascii="Times New Roman"/>
          <w:b w:val="false"/>
          <w:i w:val="false"/>
          <w:color w:val="000000"/>
          <w:sz w:val="28"/>
        </w:rPr>
        <w:t xml:space="preserve"> услугодателя – с понедельника по пятницу с 9.00 до 19.00 часов с перерывом на обед с 13.00 до 15.00 часов, кроме выходных и праздничных дней, согласно трудового законодательства Республики Казахстан.</w:t>
      </w:r>
      <w:r>
        <w:br/>
      </w:r>
      <w:r>
        <w:rPr>
          <w:rFonts w:ascii="Times New Roman"/>
          <w:b w:val="false"/>
          <w:i w:val="false"/>
          <w:color w:val="000000"/>
          <w:sz w:val="28"/>
        </w:rPr>
        <w:t>
      </w:t>
      </w:r>
      <w:r>
        <w:rPr>
          <w:rFonts w:ascii="Times New Roman"/>
          <w:b w:val="false"/>
          <w:i w:val="false"/>
          <w:color w:val="000000"/>
          <w:sz w:val="28"/>
        </w:rPr>
        <w:t>Приема заявлений и выдачи результатов оказания государственной услуги устанавливается с 9.00 часов до 19.00 часов с перерывом на обед с 13.00 часов до 15.00 часов.</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xml:space="preserve">
      2) </w:t>
      </w:r>
      <w:r>
        <w:rPr>
          <w:rFonts w:ascii="Times New Roman"/>
          <w:b w:val="false"/>
          <w:i w:val="false"/>
          <w:color w:val="000000"/>
          <w:sz w:val="28"/>
        </w:rPr>
        <w:t xml:space="preserve"> ЦОН – с понедельника по субботу включительно, в соответствии с графиком работы с 9.00 до 20.00 часов, без перерыва на обед за исключением выходных и праздничных дней, согласно трудовому законодательству.</w:t>
      </w:r>
      <w:r>
        <w:br/>
      </w:r>
      <w:r>
        <w:rPr>
          <w:rFonts w:ascii="Times New Roman"/>
          <w:b w:val="false"/>
          <w:i w:val="false"/>
          <w:color w:val="000000"/>
          <w:sz w:val="28"/>
        </w:rPr>
        <w:t>
      </w:t>
      </w:r>
      <w:r>
        <w:rPr>
          <w:rFonts w:ascii="Times New Roman"/>
          <w:b w:val="false"/>
          <w:i w:val="false"/>
          <w:color w:val="000000"/>
          <w:sz w:val="28"/>
        </w:rPr>
        <w:t>При обращении в ЦОН день приема документов не входит в срок оказания государственной услуги.</w:t>
      </w:r>
      <w:r>
        <w:br/>
      </w:r>
      <w:r>
        <w:rPr>
          <w:rFonts w:ascii="Times New Roman"/>
          <w:b w:val="false"/>
          <w:i w:val="false"/>
          <w:color w:val="000000"/>
          <w:sz w:val="28"/>
        </w:rPr>
        <w:t>
</w:t>
      </w:r>
    </w:p>
    <w:bookmarkStart w:name="z80" w:id="2"/>
    <w:p>
      <w:pPr>
        <w:spacing w:after="0"/>
        <w:ind w:left="0"/>
        <w:jc w:val="left"/>
      </w:pPr>
      <w:r>
        <w:rPr>
          <w:rFonts w:ascii="Times New Roman"/>
          <w:b/>
          <w:i w:val="false"/>
          <w:color w:val="000000"/>
        </w:rPr>
        <w:t xml:space="preserve"> 2.Описание порядка действий структурных подразделений (работников) услугодателя в процессе оказания государственной услуги</w:t>
      </w:r>
    </w:p>
    <w:bookmarkEnd w:id="2"/>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Основанием для начала процедуры (действия) по оказанию государственной услуги является наличие заявления услугополучателя (либо его представителя по доверенности) по форме согласно </w:t>
      </w:r>
      <w:r>
        <w:rPr>
          <w:rFonts w:ascii="Times New Roman"/>
          <w:b w:val="false"/>
          <w:i w:val="false"/>
          <w:color w:val="000000"/>
          <w:sz w:val="28"/>
        </w:rPr>
        <w:t>приложения</w:t>
      </w:r>
      <w:r>
        <w:rPr>
          <w:rFonts w:ascii="Times New Roman"/>
          <w:b w:val="false"/>
          <w:i w:val="false"/>
          <w:color w:val="000000"/>
          <w:sz w:val="28"/>
        </w:rPr>
        <w:t xml:space="preserve"> 1 к Стандарту.</w:t>
      </w:r>
      <w:r>
        <w:br/>
      </w:r>
      <w:r>
        <w:rPr>
          <w:rFonts w:ascii="Times New Roman"/>
          <w:b w:val="false"/>
          <w:i w:val="false"/>
          <w:color w:val="000000"/>
          <w:sz w:val="28"/>
        </w:rPr>
        <w:t xml:space="preserve">
      6. </w:t>
      </w:r>
      <w:r>
        <w:rPr>
          <w:rFonts w:ascii="Times New Roman"/>
          <w:b w:val="false"/>
          <w:i w:val="false"/>
          <w:color w:val="000000"/>
          <w:sz w:val="28"/>
        </w:rPr>
        <w:t xml:space="preserve">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1) </w:t>
      </w:r>
      <w:r>
        <w:rPr>
          <w:rFonts w:ascii="Times New Roman"/>
          <w:b w:val="false"/>
          <w:i w:val="false"/>
          <w:color w:val="000000"/>
          <w:sz w:val="28"/>
        </w:rPr>
        <w:t xml:space="preserve"> действие 1 - прием и регистрация документов, представленных услугополучателем либо ЦОН. Проверка документов услугополучателя на соответствие перечня, определенной в пункте 9 Стандарта государственной услуги "Утверждение кадастровой (оценочной) стоимости конкретных земельных участков, продаваемых в частную собственность государством", согласно приложения 7 к приказу, Министерства национальной экономики Республики Казахстан от 27 марта 2015 года № 272 (далее - Стандарт). </w:t>
      </w:r>
      <w:r>
        <w:br/>
      </w:r>
      <w:r>
        <w:rPr>
          <w:rFonts w:ascii="Times New Roman"/>
          <w:b w:val="false"/>
          <w:i w:val="false"/>
          <w:color w:val="000000"/>
          <w:sz w:val="28"/>
        </w:rPr>
        <w:t>
      </w:t>
      </w:r>
      <w:r>
        <w:rPr>
          <w:rFonts w:ascii="Times New Roman"/>
          <w:b w:val="false"/>
          <w:i w:val="false"/>
          <w:color w:val="000000"/>
          <w:sz w:val="28"/>
        </w:rPr>
        <w:t>Выдача талона о приеме либо расписки об отказе в приеме заявления.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 xml:space="preserve">Услугодатель в течение двух рабочих дней со дня получения документов услугополучателя проверяет полноту представленных документов. </w:t>
      </w:r>
      <w:r>
        <w:br/>
      </w:r>
      <w:r>
        <w:rPr>
          <w:rFonts w:ascii="Times New Roman"/>
          <w:b w:val="false"/>
          <w:i w:val="false"/>
          <w:color w:val="000000"/>
          <w:sz w:val="28"/>
        </w:rPr>
        <w:t>
      </w:t>
      </w:r>
      <w:r>
        <w:rPr>
          <w:rFonts w:ascii="Times New Roman"/>
          <w:b w:val="false"/>
          <w:i w:val="false"/>
          <w:color w:val="000000"/>
          <w:sz w:val="28"/>
        </w:rPr>
        <w:t>В случае установления факта неполноты представленных документов услугодатель (по форме согласно приложения 3 к Стандарту) в указанные сроки дает письменный мотивированный отказ о дальнейшем рассмотрении заявления;</w:t>
      </w:r>
      <w:r>
        <w:br/>
      </w:r>
      <w:r>
        <w:rPr>
          <w:rFonts w:ascii="Times New Roman"/>
          <w:b w:val="false"/>
          <w:i w:val="false"/>
          <w:color w:val="000000"/>
          <w:sz w:val="28"/>
        </w:rPr>
        <w:t xml:space="preserve">
      2) </w:t>
      </w:r>
      <w:r>
        <w:rPr>
          <w:rFonts w:ascii="Times New Roman"/>
          <w:b w:val="false"/>
          <w:i w:val="false"/>
          <w:color w:val="000000"/>
          <w:sz w:val="28"/>
        </w:rPr>
        <w:t xml:space="preserve"> действие 2 - ознакомление руководства услугодателя с документами услугополучателя. Длительность выполнения – в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действие 3 – проверка сотрудником услугодателя документов услугополучателя, направление руководству услугодателя акта определения кадастровой (оценочной) стоимости земельного участка для утверждения либо мотивированного ответа об отказе в оказании государственной услуги для подписания. Длительность выполнения в течение1 (одного) рабочего дня;</w:t>
      </w:r>
      <w:r>
        <w:br/>
      </w:r>
      <w:r>
        <w:rPr>
          <w:rFonts w:ascii="Times New Roman"/>
          <w:b w:val="false"/>
          <w:i w:val="false"/>
          <w:color w:val="000000"/>
          <w:sz w:val="28"/>
        </w:rPr>
        <w:t xml:space="preserve">
      4) </w:t>
      </w:r>
      <w:r>
        <w:rPr>
          <w:rFonts w:ascii="Times New Roman"/>
          <w:b w:val="false"/>
          <w:i w:val="false"/>
          <w:color w:val="000000"/>
          <w:sz w:val="28"/>
        </w:rPr>
        <w:t xml:space="preserve"> действие 4 – утверждение руководством услугодателя акта определения кадастровой (оценочной) стоимости земельного участка либо подписание мотивированного ответа об отказе в оказании государственной услуги. Длительность выполнения - в течение 1 (одного) рабочего дня;</w:t>
      </w:r>
      <w:r>
        <w:br/>
      </w:r>
      <w:r>
        <w:rPr>
          <w:rFonts w:ascii="Times New Roman"/>
          <w:b w:val="false"/>
          <w:i w:val="false"/>
          <w:color w:val="000000"/>
          <w:sz w:val="28"/>
        </w:rPr>
        <w:t xml:space="preserve">
      5) </w:t>
      </w:r>
      <w:r>
        <w:rPr>
          <w:rFonts w:ascii="Times New Roman"/>
          <w:b w:val="false"/>
          <w:i w:val="false"/>
          <w:color w:val="000000"/>
          <w:sz w:val="28"/>
        </w:rPr>
        <w:t xml:space="preserve"> действие 5 – выдача акта кадастровой (оценочной) стоимости земельного участка) рабочего дня.</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со дня сдачи пакета документов услугодателю либо в ЦОН - в течение 3 (трех) рабочих дней.</w:t>
      </w:r>
      <w:r>
        <w:br/>
      </w:r>
      <w:r>
        <w:rPr>
          <w:rFonts w:ascii="Times New Roman"/>
          <w:b w:val="false"/>
          <w:i w:val="false"/>
          <w:color w:val="000000"/>
          <w:sz w:val="28"/>
        </w:rPr>
        <w:t xml:space="preserve">
      7. </w:t>
      </w:r>
      <w:r>
        <w:rPr>
          <w:rFonts w:ascii="Times New Roman"/>
          <w:b w:val="false"/>
          <w:i w:val="false"/>
          <w:color w:val="000000"/>
          <w:sz w:val="28"/>
        </w:rPr>
        <w:t xml:space="preserve"> Результатом процедуры (действия) по оказанию государственной услуги по действию 1, указанное в пункте 6 настоящего Регламента, являются зарегистрированные документы, представленные услугополучателем либо ЦОН, которые служат основанием для начала выполнения действия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Результат действия 1 передается руководству услугодателя для выполнения действия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завизированные документы, которые служат основанием для начала выполнения действия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Результат действия 2 передается сотруднику услугодателя для выполнения действия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подготовленный акт кадастровой (оценочной) стоимости земельного участка для утверждения либо мотивированный ответ об отказе в оказании государственной услуги, который служит основанием для начала выполнения действия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Результат действия 3 передается руководству услугодателя для выполнения действия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утвержденный акт кадастровой (оценочной) стоимости земельного участка либо подписанный мотивированный ответ об отказе в оказании государственной услуги, который служит основанием для начала выполнения действия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Результат действия 4 передается в канцелярию услугодателя для выполнения действия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расписка в получении результата оказания государственной услуги услугополучателя либо курьера ЦОНа.</w:t>
      </w:r>
      <w:r>
        <w:br/>
      </w:r>
      <w:r>
        <w:rPr>
          <w:rFonts w:ascii="Times New Roman"/>
          <w:b w:val="false"/>
          <w:i w:val="false"/>
          <w:color w:val="000000"/>
          <w:sz w:val="28"/>
        </w:rPr>
        <w:t>
      </w:t>
      </w:r>
      <w:r>
        <w:rPr>
          <w:rFonts w:ascii="Times New Roman"/>
          <w:b w:val="false"/>
          <w:i w:val="false"/>
          <w:color w:val="000000"/>
          <w:sz w:val="28"/>
        </w:rPr>
        <w:t xml:space="preserve">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97" w:id="3"/>
    <w:p>
      <w:pPr>
        <w:spacing w:after="0"/>
        <w:ind w:left="0"/>
        <w:jc w:val="left"/>
      </w:pPr>
      <w:r>
        <w:rPr>
          <w:rFonts w:ascii="Times New Roman"/>
          <w:b/>
          <w:i w:val="false"/>
          <w:color w:val="000000"/>
        </w:rPr>
        <w:t xml:space="preserve"> 3.Описание порядка взаимодействия структурных подразделений (работников) услугодателя в процессе оказания государственной услуги</w:t>
      </w:r>
    </w:p>
    <w:bookmarkEnd w:id="3"/>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услугодателя;</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услугодателя;</w:t>
      </w:r>
      <w:r>
        <w:br/>
      </w:r>
      <w:r>
        <w:rPr>
          <w:rFonts w:ascii="Times New Roman"/>
          <w:b w:val="false"/>
          <w:i w:val="false"/>
          <w:color w:val="000000"/>
          <w:sz w:val="28"/>
        </w:rPr>
        <w:t xml:space="preserve">
      3) </w:t>
      </w:r>
      <w:r>
        <w:rPr>
          <w:rFonts w:ascii="Times New Roman"/>
          <w:b w:val="false"/>
          <w:i w:val="false"/>
          <w:color w:val="000000"/>
          <w:sz w:val="28"/>
        </w:rPr>
        <w:t xml:space="preserve"> сотрудник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работник ЦОН.</w:t>
      </w:r>
      <w:r>
        <w:br/>
      </w:r>
      <w:r>
        <w:rPr>
          <w:rFonts w:ascii="Times New Roman"/>
          <w:b w:val="false"/>
          <w:i w:val="false"/>
          <w:color w:val="000000"/>
          <w:sz w:val="28"/>
        </w:rPr>
        <w:t xml:space="preserve">
      9. </w:t>
      </w:r>
      <w:r>
        <w:rPr>
          <w:rFonts w:ascii="Times New Roman"/>
          <w:b w:val="false"/>
          <w:i w:val="false"/>
          <w:color w:val="000000"/>
          <w:sz w:val="28"/>
        </w:rPr>
        <w:t xml:space="preserve"> Описание процедур (действий), необходимых для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услугодателя принимает и регистрирует документы, представленные услугополучателем либо от ЦОН, согласно перечня пункта 9 Стандарта. Выдает талон о приеме либо расписку об отказе в приеме заявления. Передает на рассмотрение руководству услугодателя. Длительность выполнения – 15 (пятнадцать) минут;</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услугодателя, ознакомившись с документами услугуполучателя направляет их сотруднику услугодателя. Длительность выполнения - в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сотрудник услугодателя проверяет документы услугополучателя, направляет руководству услугодателя акт определения кадастровой (оценочной) стоимости земельного участка для утверждения либо мотивированный ответ об отказе в оказании государственной услуги для подписания. Длительность выполнения - в течение 1 (одного) рабочего дня;</w:t>
      </w:r>
      <w:r>
        <w:br/>
      </w:r>
      <w:r>
        <w:rPr>
          <w:rFonts w:ascii="Times New Roman"/>
          <w:b w:val="false"/>
          <w:i w:val="false"/>
          <w:color w:val="000000"/>
          <w:sz w:val="28"/>
        </w:rPr>
        <w:t xml:space="preserve">
      4) </w:t>
      </w:r>
      <w:r>
        <w:rPr>
          <w:rFonts w:ascii="Times New Roman"/>
          <w:b w:val="false"/>
          <w:i w:val="false"/>
          <w:color w:val="000000"/>
          <w:sz w:val="28"/>
        </w:rPr>
        <w:t xml:space="preserve"> руководство услугодателя утверждает акт кадастровой (оценочной) стоимости земельного участка либо подписывает мотивированный ответ об отказе в оказании государственной услуги и передает в канцелярию услугодателя. Длительность выполнения - в течение 1 (одного) рабочего дня;</w:t>
      </w:r>
      <w:r>
        <w:br/>
      </w:r>
      <w:r>
        <w:rPr>
          <w:rFonts w:ascii="Times New Roman"/>
          <w:b w:val="false"/>
          <w:i w:val="false"/>
          <w:color w:val="000000"/>
          <w:sz w:val="28"/>
        </w:rPr>
        <w:t xml:space="preserve">
      5) </w:t>
      </w:r>
      <w:r>
        <w:rPr>
          <w:rFonts w:ascii="Times New Roman"/>
          <w:b w:val="false"/>
          <w:i w:val="false"/>
          <w:color w:val="000000"/>
          <w:sz w:val="28"/>
        </w:rPr>
        <w:t xml:space="preserve"> канцелярия услугодателя выдает акт кадастровой (оценочной) стоимости земельного участка либо мотивированный ответ об отказе в оказании государственной услуги услугополучателю либо направляет в ЦОН. Длительность выполнения - в течение 1 (одного) рабочего дня.</w:t>
      </w:r>
      <w:r>
        <w:br/>
      </w:r>
      <w:r>
        <w:rPr>
          <w:rFonts w:ascii="Times New Roman"/>
          <w:b w:val="false"/>
          <w:i w:val="false"/>
          <w:color w:val="000000"/>
          <w:sz w:val="28"/>
        </w:rPr>
        <w:t>
</w:t>
      </w:r>
    </w:p>
    <w:bookmarkStart w:name="z109" w:id="4"/>
    <w:p>
      <w:pPr>
        <w:spacing w:after="0"/>
        <w:ind w:left="0"/>
        <w:jc w:val="left"/>
      </w:pPr>
      <w:r>
        <w:rPr>
          <w:rFonts w:ascii="Times New Roman"/>
          <w:b/>
          <w:i w:val="false"/>
          <w:color w:val="000000"/>
        </w:rPr>
        <w:t xml:space="preserve"> 4. Описание порядка взаимодействия с ЦОН и (или) услугодателем, а также порядка использования информационных систем в процессе оказания электронной государственной услуги</w:t>
      </w:r>
    </w:p>
    <w:bookmarkEnd w:id="4"/>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Услугополучатель (либо его представитель по доверенности) для получения государственной услуги обращается в ЦОН и предоставляет документы, перечисленные в пункте 9 Стандарта.</w:t>
      </w:r>
      <w:r>
        <w:br/>
      </w:r>
      <w:r>
        <w:rPr>
          <w:rFonts w:ascii="Times New Roman"/>
          <w:b w:val="false"/>
          <w:i w:val="false"/>
          <w:color w:val="000000"/>
          <w:sz w:val="28"/>
        </w:rPr>
        <w:t>
      </w:t>
      </w:r>
      <w:r>
        <w:rPr>
          <w:rFonts w:ascii="Times New Roman"/>
          <w:b w:val="false"/>
          <w:i w:val="false"/>
          <w:color w:val="000000"/>
          <w:sz w:val="28"/>
        </w:rPr>
        <w:t>Длительность обработки запроса услугополучателя составляет 15 (пятнадцать) минут.</w:t>
      </w:r>
      <w:r>
        <w:br/>
      </w:r>
      <w:r>
        <w:rPr>
          <w:rFonts w:ascii="Times New Roman"/>
          <w:b w:val="false"/>
          <w:i w:val="false"/>
          <w:color w:val="000000"/>
          <w:sz w:val="28"/>
        </w:rPr>
        <w:t>
      </w:t>
      </w:r>
      <w:r>
        <w:rPr>
          <w:rFonts w:ascii="Times New Roman"/>
          <w:b w:val="false"/>
          <w:i w:val="false"/>
          <w:color w:val="000000"/>
          <w:sz w:val="28"/>
        </w:rPr>
        <w:t>Структурные подразделения или должностные лица, уполномоченные направлять запрос услугодателю: работник ЦОН.</w:t>
      </w:r>
      <w:r>
        <w:br/>
      </w:r>
      <w:r>
        <w:rPr>
          <w:rFonts w:ascii="Times New Roman"/>
          <w:b w:val="false"/>
          <w:i w:val="false"/>
          <w:color w:val="000000"/>
          <w:sz w:val="28"/>
        </w:rPr>
        <w:t>
      </w:t>
      </w:r>
      <w:r>
        <w:rPr>
          <w:rFonts w:ascii="Times New Roman"/>
          <w:b w:val="false"/>
          <w:i w:val="false"/>
          <w:color w:val="000000"/>
          <w:sz w:val="28"/>
        </w:rPr>
        <w:t xml:space="preserve">Действия работников ЦОН при регистрации и обработке запроса услугополучателя в интегрированной информационной системе ЦОН (далее – ИС ЦОН) указаны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w:t>
      </w:r>
      <w:r>
        <w:rPr>
          <w:rFonts w:ascii="Times New Roman"/>
          <w:b w:val="false"/>
          <w:i w:val="false"/>
          <w:color w:val="000000"/>
          <w:sz w:val="28"/>
        </w:rPr>
        <w:t>Последовательность и сроки взаимодействия с ЦОНом, в том числе процедуры (действия) формирования и направления запросов услугодателей по вопросам оказания государственных услуг:</w:t>
      </w:r>
      <w:r>
        <w:br/>
      </w:r>
      <w:r>
        <w:rPr>
          <w:rFonts w:ascii="Times New Roman"/>
          <w:b w:val="false"/>
          <w:i w:val="false"/>
          <w:color w:val="000000"/>
          <w:sz w:val="28"/>
        </w:rPr>
        <w:t xml:space="preserve">
      1) </w:t>
      </w:r>
      <w:r>
        <w:rPr>
          <w:rFonts w:ascii="Times New Roman"/>
          <w:b w:val="false"/>
          <w:i w:val="false"/>
          <w:color w:val="000000"/>
          <w:sz w:val="28"/>
        </w:rPr>
        <w:t xml:space="preserve"> процесс 1 - ввод работник ЦОН в ИС ГБД "Е-лицензирование" логина и пароля (процесс авторизации) для оказания услуги;</w:t>
      </w:r>
      <w:r>
        <w:br/>
      </w:r>
      <w:r>
        <w:rPr>
          <w:rFonts w:ascii="Times New Roman"/>
          <w:b w:val="false"/>
          <w:i w:val="false"/>
          <w:color w:val="000000"/>
          <w:sz w:val="28"/>
        </w:rPr>
        <w:t xml:space="preserve">
      2) </w:t>
      </w:r>
      <w:r>
        <w:rPr>
          <w:rFonts w:ascii="Times New Roman"/>
          <w:b w:val="false"/>
          <w:i w:val="false"/>
          <w:color w:val="000000"/>
          <w:sz w:val="28"/>
        </w:rPr>
        <w:t xml:space="preserve"> процесс 2 - выбор работник ЦОН услуги, указанной в настоящем Регламенте, вывод на экран формы запроса для оказания услуги и ввод работник ЦОН данных услугополучателя;</w:t>
      </w:r>
      <w:r>
        <w:br/>
      </w:r>
      <w:r>
        <w:rPr>
          <w:rFonts w:ascii="Times New Roman"/>
          <w:b w:val="false"/>
          <w:i w:val="false"/>
          <w:color w:val="000000"/>
          <w:sz w:val="28"/>
        </w:rPr>
        <w:t xml:space="preserve">
      3) </w:t>
      </w:r>
      <w:r>
        <w:rPr>
          <w:rFonts w:ascii="Times New Roman"/>
          <w:b w:val="false"/>
          <w:i w:val="false"/>
          <w:color w:val="000000"/>
          <w:sz w:val="28"/>
        </w:rPr>
        <w:t xml:space="preserve"> процесс 3 - направление запроса через ШЭП в ГБД ФЛ/ГБД ЮЛ о данных услугополучателя;</w:t>
      </w:r>
      <w:r>
        <w:br/>
      </w:r>
      <w:r>
        <w:rPr>
          <w:rFonts w:ascii="Times New Roman"/>
          <w:b w:val="false"/>
          <w:i w:val="false"/>
          <w:color w:val="000000"/>
          <w:sz w:val="28"/>
        </w:rPr>
        <w:t xml:space="preserve">
      4) </w:t>
      </w:r>
      <w:r>
        <w:rPr>
          <w:rFonts w:ascii="Times New Roman"/>
          <w:b w:val="false"/>
          <w:i w:val="false"/>
          <w:color w:val="000000"/>
          <w:sz w:val="28"/>
        </w:rPr>
        <w:t xml:space="preserve"> условие 1 - проверка наличия данных услугополучателя в ГБД ФЛ/ГБД ЮЛ;</w:t>
      </w:r>
      <w:r>
        <w:br/>
      </w:r>
      <w:r>
        <w:rPr>
          <w:rFonts w:ascii="Times New Roman"/>
          <w:b w:val="false"/>
          <w:i w:val="false"/>
          <w:color w:val="000000"/>
          <w:sz w:val="28"/>
        </w:rPr>
        <w:t xml:space="preserve">
      5) </w:t>
      </w:r>
      <w:r>
        <w:rPr>
          <w:rFonts w:ascii="Times New Roman"/>
          <w:b w:val="false"/>
          <w:i w:val="false"/>
          <w:color w:val="000000"/>
          <w:sz w:val="28"/>
        </w:rPr>
        <w:t xml:space="preserve"> процесс 4 - формирование сообщения о невозможности получения данных в связи с отсутствием данных услугополучателя в ГБД ФЛ/ГБД ЮЛ; </w:t>
      </w:r>
      <w:r>
        <w:br/>
      </w:r>
      <w:r>
        <w:rPr>
          <w:rFonts w:ascii="Times New Roman"/>
          <w:b w:val="false"/>
          <w:i w:val="false"/>
          <w:color w:val="000000"/>
          <w:sz w:val="28"/>
        </w:rPr>
        <w:t xml:space="preserve">
      6) </w:t>
      </w:r>
      <w:r>
        <w:rPr>
          <w:rFonts w:ascii="Times New Roman"/>
          <w:b w:val="false"/>
          <w:i w:val="false"/>
          <w:color w:val="000000"/>
          <w:sz w:val="28"/>
        </w:rPr>
        <w:t xml:space="preserve"> процесс 5 - заполнение работник ЦОН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 </w:t>
      </w:r>
      <w:r>
        <w:br/>
      </w:r>
      <w:r>
        <w:rPr>
          <w:rFonts w:ascii="Times New Roman"/>
          <w:b w:val="false"/>
          <w:i w:val="false"/>
          <w:color w:val="000000"/>
          <w:sz w:val="28"/>
        </w:rPr>
        <w:t xml:space="preserve">
      7) </w:t>
      </w:r>
      <w:r>
        <w:rPr>
          <w:rFonts w:ascii="Times New Roman"/>
          <w:b w:val="false"/>
          <w:i w:val="false"/>
          <w:color w:val="000000"/>
          <w:sz w:val="28"/>
        </w:rPr>
        <w:t xml:space="preserve"> процесс 6 - направление электронного документа (запроса услугополучателя) удостоверенного (подписанного) ЭЦП работник ЦОН через ШЭП в ИС ГБД "Е-лицензирование";</w:t>
      </w:r>
      <w:r>
        <w:br/>
      </w:r>
      <w:r>
        <w:rPr>
          <w:rFonts w:ascii="Times New Roman"/>
          <w:b w:val="false"/>
          <w:i w:val="false"/>
          <w:color w:val="000000"/>
          <w:sz w:val="28"/>
        </w:rPr>
        <w:t xml:space="preserve">
      8) </w:t>
      </w:r>
      <w:r>
        <w:rPr>
          <w:rFonts w:ascii="Times New Roman"/>
          <w:b w:val="false"/>
          <w:i w:val="false"/>
          <w:color w:val="000000"/>
          <w:sz w:val="28"/>
        </w:rPr>
        <w:t xml:space="preserve"> процесс 7 – регистрация электронного документа в ИС ГБД "Е-лицензирование";</w:t>
      </w:r>
      <w:r>
        <w:br/>
      </w:r>
      <w:r>
        <w:rPr>
          <w:rFonts w:ascii="Times New Roman"/>
          <w:b w:val="false"/>
          <w:i w:val="false"/>
          <w:color w:val="000000"/>
          <w:sz w:val="28"/>
        </w:rPr>
        <w:t xml:space="preserve">
      9) </w:t>
      </w:r>
      <w:r>
        <w:rPr>
          <w:rFonts w:ascii="Times New Roman"/>
          <w:b w:val="false"/>
          <w:i w:val="false"/>
          <w:color w:val="000000"/>
          <w:sz w:val="28"/>
        </w:rPr>
        <w:t xml:space="preserve"> условие 2 -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10)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w:t>
      </w:r>
      <w:r>
        <w:br/>
      </w:r>
      <w:r>
        <w:rPr>
          <w:rFonts w:ascii="Times New Roman"/>
          <w:b w:val="false"/>
          <w:i w:val="false"/>
          <w:color w:val="000000"/>
          <w:sz w:val="28"/>
        </w:rPr>
        <w:t xml:space="preserve">
      11) </w:t>
      </w:r>
      <w:r>
        <w:rPr>
          <w:rFonts w:ascii="Times New Roman"/>
          <w:b w:val="false"/>
          <w:i w:val="false"/>
          <w:color w:val="000000"/>
          <w:sz w:val="28"/>
        </w:rPr>
        <w:t xml:space="preserve"> процесс 9 - получение услугополучателем через работник ЦОН результата услуги (приказ либо мотивированный ответ об отказе в предоставлении государственной услуги), сформированного ИС ГБД "Е-лицензирование".</w:t>
      </w:r>
      <w:r>
        <w:br/>
      </w:r>
      <w:r>
        <w:rPr>
          <w:rFonts w:ascii="Times New Roman"/>
          <w:b w:val="false"/>
          <w:i w:val="false"/>
          <w:color w:val="000000"/>
          <w:sz w:val="28"/>
        </w:rPr>
        <w:t xml:space="preserve">
      11. </w:t>
      </w:r>
      <w:r>
        <w:rPr>
          <w:rFonts w:ascii="Times New Roman"/>
          <w:b w:val="false"/>
          <w:i w:val="false"/>
          <w:color w:val="000000"/>
          <w:sz w:val="28"/>
        </w:rPr>
        <w:t xml:space="preserve"> Процесс получения результата оказания государственной услуги через ЦОН:</w:t>
      </w:r>
      <w:r>
        <w:br/>
      </w:r>
      <w:r>
        <w:rPr>
          <w:rFonts w:ascii="Times New Roman"/>
          <w:b w:val="false"/>
          <w:i w:val="false"/>
          <w:color w:val="000000"/>
          <w:sz w:val="28"/>
        </w:rPr>
        <w:t xml:space="preserve">
      1) </w:t>
      </w:r>
      <w:r>
        <w:rPr>
          <w:rFonts w:ascii="Times New Roman"/>
          <w:b w:val="false"/>
          <w:i w:val="false"/>
          <w:color w:val="000000"/>
          <w:sz w:val="28"/>
        </w:rPr>
        <w:t xml:space="preserve"> в ЦОН предоставляется утвержденный акт кадастровой (оценочной) стоимости земельного участка либо мотивированный ответ об отказе в оказании государственной услуги;</w:t>
      </w:r>
      <w:r>
        <w:br/>
      </w:r>
      <w:r>
        <w:rPr>
          <w:rFonts w:ascii="Times New Roman"/>
          <w:b w:val="false"/>
          <w:i w:val="false"/>
          <w:color w:val="000000"/>
          <w:sz w:val="28"/>
        </w:rPr>
        <w:t xml:space="preserve">
      2) </w:t>
      </w:r>
      <w:r>
        <w:rPr>
          <w:rFonts w:ascii="Times New Roman"/>
          <w:b w:val="false"/>
          <w:i w:val="false"/>
          <w:color w:val="000000"/>
          <w:sz w:val="28"/>
        </w:rPr>
        <w:t xml:space="preserve"> срок оказания государственной услуги со дня сдачи пакета документов в ЦОН – в течение 3 (трех) рабочих дней.</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"Утверждение кадастровой</w:t>
            </w:r>
            <w:r>
              <w:br/>
            </w:r>
            <w:r>
              <w:rPr>
                <w:rFonts w:ascii="Times New Roman"/>
                <w:b w:val="false"/>
                <w:i w:val="false"/>
                <w:color w:val="000000"/>
                <w:sz w:val="20"/>
              </w:rPr>
              <w:t>(оценочной) стоимости</w:t>
            </w:r>
            <w:r>
              <w:br/>
            </w:r>
            <w:r>
              <w:rPr>
                <w:rFonts w:ascii="Times New Roman"/>
                <w:b w:val="false"/>
                <w:i w:val="false"/>
                <w:color w:val="000000"/>
                <w:sz w:val="20"/>
              </w:rPr>
              <w:t>конкретных земельных</w:t>
            </w:r>
            <w:r>
              <w:br/>
            </w:r>
            <w:r>
              <w:rPr>
                <w:rFonts w:ascii="Times New Roman"/>
                <w:b w:val="false"/>
                <w:i w:val="false"/>
                <w:color w:val="000000"/>
                <w:sz w:val="20"/>
              </w:rPr>
              <w:t>участков, продаваемых в</w:t>
            </w:r>
            <w:r>
              <w:br/>
            </w:r>
            <w:r>
              <w:rPr>
                <w:rFonts w:ascii="Times New Roman"/>
                <w:b w:val="false"/>
                <w:i w:val="false"/>
                <w:color w:val="000000"/>
                <w:sz w:val="20"/>
              </w:rPr>
              <w:t>частную собственность</w:t>
            </w:r>
            <w:r>
              <w:br/>
            </w:r>
            <w:r>
              <w:rPr>
                <w:rFonts w:ascii="Times New Roman"/>
                <w:b w:val="false"/>
                <w:i w:val="false"/>
                <w:color w:val="000000"/>
                <w:sz w:val="20"/>
              </w:rPr>
              <w:t>государством"</w:t>
            </w:r>
          </w:p>
        </w:tc>
      </w:tr>
    </w:tbl>
    <w:bookmarkStart w:name="z130" w:id="5"/>
    <w:p>
      <w:pPr>
        <w:spacing w:after="0"/>
        <w:ind w:left="0"/>
        <w:jc w:val="left"/>
      </w:pPr>
      <w:r>
        <w:rPr>
          <w:rFonts w:ascii="Times New Roman"/>
          <w:b/>
          <w:i w:val="false"/>
          <w:color w:val="000000"/>
        </w:rPr>
        <w:t xml:space="preserve"> Блок-схема прохождения каждого действия (процедуры)</w:t>
      </w:r>
    </w:p>
    <w:bookmarkEnd w:id="5"/>
    <w:bookmarkStart w:name="z131" w:id="6"/>
    <w:p>
      <w:pPr>
        <w:spacing w:after="0"/>
        <w:ind w:left="0"/>
        <w:jc w:val="both"/>
      </w:pPr>
      <w:r>
        <w:rPr>
          <w:rFonts w:ascii="Times New Roman"/>
          <w:b w:val="false"/>
          <w:i w:val="false"/>
          <w:color w:val="000000"/>
          <w:sz w:val="28"/>
        </w:rPr>
        <w:t>            </w:t>
      </w:r>
    </w:p>
    <w:bookmarkEnd w:id="6"/>
    <w:p>
      <w:pPr>
        <w:spacing w:after="0"/>
        <w:ind w:left="0"/>
        <w:jc w:val="both"/>
      </w:pPr>
      <w:r>
        <w:drawing>
          <wp:inline distT="0" distB="0" distL="0" distR="0">
            <wp:extent cx="3873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873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"Утверждение</w:t>
            </w:r>
            <w:r>
              <w:br/>
            </w:r>
            <w:r>
              <w:rPr>
                <w:rFonts w:ascii="Times New Roman"/>
                <w:b w:val="false"/>
                <w:i w:val="false"/>
                <w:color w:val="000000"/>
                <w:sz w:val="20"/>
              </w:rPr>
              <w:t>кадастровой(оценочной)</w:t>
            </w:r>
            <w:r>
              <w:br/>
            </w:r>
            <w:r>
              <w:rPr>
                <w:rFonts w:ascii="Times New Roman"/>
                <w:b w:val="false"/>
                <w:i w:val="false"/>
                <w:color w:val="000000"/>
                <w:sz w:val="20"/>
              </w:rPr>
              <w:t>стоимости конкретных</w:t>
            </w:r>
            <w:r>
              <w:br/>
            </w:r>
            <w:r>
              <w:rPr>
                <w:rFonts w:ascii="Times New Roman"/>
                <w:b w:val="false"/>
                <w:i w:val="false"/>
                <w:color w:val="000000"/>
                <w:sz w:val="20"/>
              </w:rPr>
              <w:t>земельных частков,продаваемых</w:t>
            </w:r>
            <w:r>
              <w:br/>
            </w:r>
            <w:r>
              <w:rPr>
                <w:rFonts w:ascii="Times New Roman"/>
                <w:b w:val="false"/>
                <w:i w:val="false"/>
                <w:color w:val="000000"/>
                <w:sz w:val="20"/>
              </w:rPr>
              <w:t>в частную собственность</w:t>
            </w:r>
            <w:r>
              <w:br/>
            </w:r>
            <w:r>
              <w:rPr>
                <w:rFonts w:ascii="Times New Roman"/>
                <w:b w:val="false"/>
                <w:i w:val="false"/>
                <w:color w:val="000000"/>
                <w:sz w:val="20"/>
              </w:rPr>
              <w:t>государством"</w:t>
            </w:r>
          </w:p>
        </w:tc>
      </w:tr>
    </w:tbl>
    <w:bookmarkStart w:name="z133" w:id="7"/>
    <w:p>
      <w:pPr>
        <w:spacing w:after="0"/>
        <w:ind w:left="0"/>
        <w:jc w:val="left"/>
      </w:pPr>
      <w:r>
        <w:rPr>
          <w:rFonts w:ascii="Times New Roman"/>
          <w:b/>
          <w:i w:val="false"/>
          <w:color w:val="000000"/>
        </w:rPr>
        <w:t xml:space="preserve"> Диаграмма № 1 функционального взаимодействия при оказании государственной услуги через ЦОН</w:t>
      </w:r>
    </w:p>
    <w:bookmarkEnd w:id="7"/>
    <w:bookmarkStart w:name="z134" w:id="8"/>
    <w:p>
      <w:pPr>
        <w:spacing w:after="0"/>
        <w:ind w:left="0"/>
        <w:jc w:val="both"/>
      </w:pPr>
      <w:r>
        <w:rPr>
          <w:rFonts w:ascii="Times New Roman"/>
          <w:b w:val="false"/>
          <w:i w:val="false"/>
          <w:color w:val="000000"/>
          <w:sz w:val="28"/>
        </w:rPr>
        <w:t>            </w:t>
      </w:r>
    </w:p>
    <w:bookmarkEnd w:id="8"/>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5" w:id="9"/>
    <w:p>
      <w:pPr>
        <w:spacing w:after="0"/>
        <w:ind w:left="0"/>
        <w:jc w:val="left"/>
      </w:pPr>
      <w:r>
        <w:rPr>
          <w:rFonts w:ascii="Times New Roman"/>
          <w:b/>
          <w:i w:val="false"/>
          <w:color w:val="000000"/>
        </w:rPr>
        <w:t xml:space="preserve"> Условные обозначения:</w:t>
      </w:r>
    </w:p>
    <w:bookmarkEnd w:id="9"/>
    <w:bookmarkStart w:name="z136" w:id="10"/>
    <w:p>
      <w:pPr>
        <w:spacing w:after="0"/>
        <w:ind w:left="0"/>
        <w:jc w:val="both"/>
      </w:pPr>
      <w:r>
        <w:rPr>
          <w:rFonts w:ascii="Times New Roman"/>
          <w:b w:val="false"/>
          <w:i w:val="false"/>
          <w:color w:val="000000"/>
          <w:sz w:val="28"/>
        </w:rPr>
        <w:t>            </w:t>
      </w:r>
    </w:p>
    <w:bookmarkEnd w:id="10"/>
    <w:p>
      <w:pPr>
        <w:spacing w:after="0"/>
        <w:ind w:left="0"/>
        <w:jc w:val="both"/>
      </w:pPr>
      <w:r>
        <w:drawing>
          <wp:inline distT="0" distB="0" distL="0" distR="0">
            <wp:extent cx="54991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4991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 регламенту</w:t>
            </w:r>
            <w:r>
              <w:br/>
            </w:r>
            <w:r>
              <w:rPr>
                <w:rFonts w:ascii="Times New Roman"/>
                <w:b w:val="false"/>
                <w:i w:val="false"/>
                <w:color w:val="000000"/>
                <w:sz w:val="20"/>
              </w:rPr>
              <w:t>государственной услуги</w:t>
            </w:r>
          </w:p>
        </w:tc>
      </w:tr>
    </w:tbl>
    <w:bookmarkStart w:name="z138" w:id="11"/>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 "Утверждение кадастровой (оценочной) стоимости конкретных земельных участков, продаваемых в частную собственность государством" При оказании государственной услуги через канцелярию услугодателя</w:t>
      </w:r>
    </w:p>
    <w:bookmarkEnd w:id="11"/>
    <w:bookmarkStart w:name="z140" w:id="12"/>
    <w:p>
      <w:pPr>
        <w:spacing w:after="0"/>
        <w:ind w:left="0"/>
        <w:jc w:val="both"/>
      </w:pPr>
      <w:r>
        <w:rPr>
          <w:rFonts w:ascii="Times New Roman"/>
          <w:b w:val="false"/>
          <w:i w:val="false"/>
          <w:color w:val="000000"/>
          <w:sz w:val="28"/>
        </w:rPr>
        <w:t>            </w:t>
      </w:r>
    </w:p>
    <w:bookmarkEnd w:id="12"/>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1" w:id="13"/>
    <w:p>
      <w:pPr>
        <w:spacing w:after="0"/>
        <w:ind w:left="0"/>
        <w:jc w:val="left"/>
      </w:pPr>
      <w:r>
        <w:rPr>
          <w:rFonts w:ascii="Times New Roman"/>
          <w:b/>
          <w:i w:val="false"/>
          <w:color w:val="000000"/>
        </w:rPr>
        <w:t xml:space="preserve"> 2.При оказании государственной услуги через ЦОН</w:t>
      </w:r>
    </w:p>
    <w:bookmarkEnd w:id="13"/>
    <w:bookmarkStart w:name="z142" w:id="14"/>
    <w:p>
      <w:pPr>
        <w:spacing w:after="0"/>
        <w:ind w:left="0"/>
        <w:jc w:val="both"/>
      </w:pPr>
      <w:r>
        <w:rPr>
          <w:rFonts w:ascii="Times New Roman"/>
          <w:b w:val="false"/>
          <w:i w:val="false"/>
          <w:color w:val="000000"/>
          <w:sz w:val="28"/>
        </w:rPr>
        <w:t>            </w:t>
      </w:r>
    </w:p>
    <w:bookmarkEnd w:id="14"/>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3" w:id="15"/>
    <w:p>
      <w:pPr>
        <w:spacing w:after="0"/>
        <w:ind w:left="0"/>
        <w:jc w:val="left"/>
      </w:pPr>
      <w:r>
        <w:rPr>
          <w:rFonts w:ascii="Times New Roman"/>
          <w:b/>
          <w:i w:val="false"/>
          <w:color w:val="000000"/>
        </w:rPr>
        <w:t xml:space="preserve"> Условные обозначения:</w:t>
      </w:r>
    </w:p>
    <w:bookmarkEnd w:id="15"/>
    <w:bookmarkStart w:name="z144" w:id="16"/>
    <w:p>
      <w:pPr>
        <w:spacing w:after="0"/>
        <w:ind w:left="0"/>
        <w:jc w:val="both"/>
      </w:pPr>
      <w:r>
        <w:rPr>
          <w:rFonts w:ascii="Times New Roman"/>
          <w:b w:val="false"/>
          <w:i w:val="false"/>
          <w:color w:val="000000"/>
          <w:sz w:val="28"/>
        </w:rPr>
        <w:t>            </w:t>
      </w:r>
    </w:p>
    <w:bookmarkEnd w:id="16"/>
    <w:p>
      <w:pPr>
        <w:spacing w:after="0"/>
        <w:ind w:left="0"/>
        <w:jc w:val="both"/>
      </w:pPr>
      <w:r>
        <w:drawing>
          <wp:inline distT="0" distB="0" distL="0" distR="0">
            <wp:extent cx="5499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4991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Расшифровка аббревиатур:</w:t>
      </w:r>
      <w:r>
        <w:br/>
      </w:r>
      <w:r>
        <w:rPr>
          <w:rFonts w:ascii="Times New Roman"/>
          <w:b w:val="false"/>
          <w:i w:val="false"/>
          <w:color w:val="000000"/>
          <w:sz w:val="28"/>
        </w:rPr>
        <w:t>
      </w:t>
      </w:r>
      <w:r>
        <w:rPr>
          <w:rFonts w:ascii="Times New Roman"/>
          <w:b w:val="false"/>
          <w:i w:val="false"/>
          <w:color w:val="000000"/>
          <w:sz w:val="28"/>
        </w:rPr>
        <w:t>ИС - информационная система;</w:t>
      </w:r>
      <w:r>
        <w:br/>
      </w:r>
      <w:r>
        <w:rPr>
          <w:rFonts w:ascii="Times New Roman"/>
          <w:b w:val="false"/>
          <w:i w:val="false"/>
          <w:color w:val="000000"/>
          <w:sz w:val="28"/>
        </w:rPr>
        <w:t>
      </w:t>
      </w:r>
      <w:r>
        <w:rPr>
          <w:rFonts w:ascii="Times New Roman"/>
          <w:b w:val="false"/>
          <w:i w:val="false"/>
          <w:color w:val="000000"/>
          <w:sz w:val="28"/>
        </w:rPr>
        <w:t>БИН – бизнес-идентификационный номер;</w:t>
      </w:r>
      <w:r>
        <w:br/>
      </w:r>
      <w:r>
        <w:rPr>
          <w:rFonts w:ascii="Times New Roman"/>
          <w:b w:val="false"/>
          <w:i w:val="false"/>
          <w:color w:val="000000"/>
          <w:sz w:val="28"/>
        </w:rPr>
        <w:t>
      </w:t>
      </w:r>
      <w:r>
        <w:rPr>
          <w:rFonts w:ascii="Times New Roman"/>
          <w:b w:val="false"/>
          <w:i w:val="false"/>
          <w:color w:val="000000"/>
          <w:sz w:val="28"/>
        </w:rPr>
        <w:t>ИС ГБД "Е-лицензирование" - информационная система государственной</w:t>
      </w:r>
      <w:r>
        <w:br/>
      </w:r>
      <w:r>
        <w:rPr>
          <w:rFonts w:ascii="Times New Roman"/>
          <w:b w:val="false"/>
          <w:i w:val="false"/>
          <w:color w:val="000000"/>
          <w:sz w:val="28"/>
        </w:rPr>
        <w:t>
      </w:t>
      </w:r>
      <w:r>
        <w:rPr>
          <w:rFonts w:ascii="Times New Roman"/>
          <w:b w:val="false"/>
          <w:i w:val="false"/>
          <w:color w:val="000000"/>
          <w:sz w:val="28"/>
        </w:rPr>
        <w:t>базы данных "Е-лицензирование";</w:t>
      </w:r>
      <w:r>
        <w:br/>
      </w:r>
      <w:r>
        <w:rPr>
          <w:rFonts w:ascii="Times New Roman"/>
          <w:b w:val="false"/>
          <w:i w:val="false"/>
          <w:color w:val="000000"/>
          <w:sz w:val="28"/>
        </w:rPr>
        <w:t>
      </w:t>
      </w:r>
      <w:r>
        <w:rPr>
          <w:rFonts w:ascii="Times New Roman"/>
          <w:b w:val="false"/>
          <w:i w:val="false"/>
          <w:color w:val="000000"/>
          <w:sz w:val="28"/>
        </w:rPr>
        <w:t>ГБД ЮЛ – государственная база данных "Юридические лица";</w:t>
      </w:r>
      <w:r>
        <w:br/>
      </w:r>
      <w:r>
        <w:rPr>
          <w:rFonts w:ascii="Times New Roman"/>
          <w:b w:val="false"/>
          <w:i w:val="false"/>
          <w:color w:val="000000"/>
          <w:sz w:val="28"/>
        </w:rPr>
        <w:t>
      </w:t>
      </w:r>
      <w:r>
        <w:rPr>
          <w:rFonts w:ascii="Times New Roman"/>
          <w:b w:val="false"/>
          <w:i w:val="false"/>
          <w:color w:val="000000"/>
          <w:sz w:val="28"/>
        </w:rPr>
        <w:t>ГБД ФЛ – государственная база данных "Физические лица";</w:t>
      </w:r>
      <w:r>
        <w:br/>
      </w:r>
      <w:r>
        <w:rPr>
          <w:rFonts w:ascii="Times New Roman"/>
          <w:b w:val="false"/>
          <w:i w:val="false"/>
          <w:color w:val="000000"/>
          <w:sz w:val="28"/>
        </w:rPr>
        <w:t>
      </w:t>
      </w:r>
      <w:r>
        <w:rPr>
          <w:rFonts w:ascii="Times New Roman"/>
          <w:b w:val="false"/>
          <w:i w:val="false"/>
          <w:color w:val="000000"/>
          <w:sz w:val="28"/>
        </w:rPr>
        <w:t>ИИН - индивидуальный идентификационный номер;</w:t>
      </w:r>
      <w:r>
        <w:br/>
      </w:r>
      <w:r>
        <w:rPr>
          <w:rFonts w:ascii="Times New Roman"/>
          <w:b w:val="false"/>
          <w:i w:val="false"/>
          <w:color w:val="000000"/>
          <w:sz w:val="28"/>
        </w:rPr>
        <w:t>
      </w:t>
      </w:r>
      <w:r>
        <w:rPr>
          <w:rFonts w:ascii="Times New Roman"/>
          <w:b w:val="false"/>
          <w:i w:val="false"/>
          <w:color w:val="000000"/>
          <w:sz w:val="28"/>
        </w:rPr>
        <w:t>ШЭП -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ЭЦП - электронная цифровая подпись.</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Жамбылской области</w:t>
            </w:r>
            <w:r>
              <w:br/>
            </w:r>
            <w:r>
              <w:rPr>
                <w:rFonts w:ascii="Times New Roman"/>
                <w:b w:val="false"/>
                <w:i w:val="false"/>
                <w:color w:val="000000"/>
                <w:sz w:val="20"/>
              </w:rPr>
              <w:t>от 24 апреля 2015 года № 69</w:t>
            </w:r>
          </w:p>
        </w:tc>
      </w:tr>
    </w:tbl>
    <w:bookmarkStart w:name="z156" w:id="1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"Утверждение землеустроительных проектов по формированию земельных участков"</w:t>
      </w:r>
    </w:p>
    <w:bookmarkEnd w:id="17"/>
    <w:bookmarkStart w:name="z158" w:id="18"/>
    <w:p>
      <w:pPr>
        <w:spacing w:after="0"/>
        <w:ind w:left="0"/>
        <w:jc w:val="left"/>
      </w:pPr>
      <w:r>
        <w:rPr>
          <w:rFonts w:ascii="Times New Roman"/>
          <w:b/>
          <w:i w:val="false"/>
          <w:color w:val="000000"/>
        </w:rPr>
        <w:t xml:space="preserve"> 1. Общие положения </w:t>
      </w:r>
    </w:p>
    <w:bookmarkEnd w:id="18"/>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Государственная услуга "Утверждение землеустроительных проектов по формированию земельных участков" (далее – государственная услуга) оказывается местными исполнительными органами областей, районов и городов областного значения (далее – услугодатель).</w:t>
      </w:r>
      <w:r>
        <w:br/>
      </w:r>
      <w:r>
        <w:rPr>
          <w:rFonts w:ascii="Times New Roman"/>
          <w:b w:val="false"/>
          <w:i w:val="false"/>
          <w:color w:val="000000"/>
          <w:sz w:val="28"/>
        </w:rPr>
        <w:t>
      </w:t>
      </w:r>
      <w:r>
        <w:rPr>
          <w:rFonts w:ascii="Times New Roman"/>
          <w:b w:val="false"/>
          <w:i w:val="false"/>
          <w:color w:val="000000"/>
          <w:sz w:val="28"/>
        </w:rPr>
        <w:t>Прием документов и выдача результатов оказания государственной услуги осуществляются через:</w:t>
      </w:r>
      <w:r>
        <w:br/>
      </w:r>
      <w:r>
        <w:rPr>
          <w:rFonts w:ascii="Times New Roman"/>
          <w:b w:val="false"/>
          <w:i w:val="false"/>
          <w:color w:val="000000"/>
          <w:sz w:val="28"/>
        </w:rPr>
        <w:t xml:space="preserve">
      1) </w:t>
      </w:r>
      <w:r>
        <w:rPr>
          <w:rFonts w:ascii="Times New Roman"/>
          <w:b w:val="false"/>
          <w:i w:val="false"/>
          <w:color w:val="000000"/>
          <w:sz w:val="28"/>
        </w:rPr>
        <w:t xml:space="preserve"> услугодателя посредством канцелярии или веб-портала "Е-лицензирование" www.elicense.kz, "электронного правительства" www.egov.kz (далее – портал);</w:t>
      </w:r>
      <w:r>
        <w:br/>
      </w:r>
      <w:r>
        <w:rPr>
          <w:rFonts w:ascii="Times New Roman"/>
          <w:b w:val="false"/>
          <w:i w:val="false"/>
          <w:color w:val="000000"/>
          <w:sz w:val="28"/>
        </w:rPr>
        <w:t xml:space="preserve">
      2) </w:t>
      </w:r>
      <w:r>
        <w:rPr>
          <w:rFonts w:ascii="Times New Roman"/>
          <w:b w:val="false"/>
          <w:i w:val="false"/>
          <w:color w:val="000000"/>
          <w:sz w:val="28"/>
        </w:rPr>
        <w:t xml:space="preserve"> 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(далее – ЦОН).</w:t>
      </w:r>
      <w:r>
        <w:br/>
      </w:r>
      <w:r>
        <w:rPr>
          <w:rFonts w:ascii="Times New Roman"/>
          <w:b w:val="false"/>
          <w:i w:val="false"/>
          <w:color w:val="000000"/>
          <w:sz w:val="28"/>
        </w:rPr>
        <w:t xml:space="preserve">
      2. </w:t>
      </w:r>
      <w:r>
        <w:rPr>
          <w:rFonts w:ascii="Times New Roman"/>
          <w:b w:val="false"/>
          <w:i w:val="false"/>
          <w:color w:val="000000"/>
          <w:sz w:val="28"/>
        </w:rPr>
        <w:t xml:space="preserve">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3. </w:t>
      </w:r>
      <w:r>
        <w:rPr>
          <w:rFonts w:ascii="Times New Roman"/>
          <w:b w:val="false"/>
          <w:i w:val="false"/>
          <w:color w:val="000000"/>
          <w:sz w:val="28"/>
        </w:rPr>
        <w:t xml:space="preserve"> Результат оказания государственной услуги – приказ об утверждении землеустроительного проекта по формированию земельного участка (далее – приказ).</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бесплатно физическим и юридическим лицам.</w:t>
      </w:r>
      <w:r>
        <w:br/>
      </w:r>
      <w:r>
        <w:rPr>
          <w:rFonts w:ascii="Times New Roman"/>
          <w:b w:val="false"/>
          <w:i w:val="false"/>
          <w:color w:val="000000"/>
          <w:sz w:val="28"/>
        </w:rPr>
        <w:t>
      </w:t>
      </w:r>
      <w:r>
        <w:rPr>
          <w:rFonts w:ascii="Times New Roman"/>
          <w:b w:val="false"/>
          <w:i w:val="false"/>
          <w:color w:val="000000"/>
          <w:sz w:val="28"/>
        </w:rPr>
        <w:t>В случае обращения за получением приказа об утверждении землеустроительного проекта по формированию земельного участка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На портале результат оказания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График работы:</w:t>
      </w:r>
      <w:r>
        <w:br/>
      </w:r>
      <w:r>
        <w:rPr>
          <w:rFonts w:ascii="Times New Roman"/>
          <w:b w:val="false"/>
          <w:i w:val="false"/>
          <w:color w:val="000000"/>
          <w:sz w:val="28"/>
        </w:rPr>
        <w:t xml:space="preserve">
      1) </w:t>
      </w:r>
      <w:r>
        <w:rPr>
          <w:rFonts w:ascii="Times New Roman"/>
          <w:b w:val="false"/>
          <w:i w:val="false"/>
          <w:color w:val="000000"/>
          <w:sz w:val="28"/>
        </w:rPr>
        <w:t xml:space="preserve"> услугодателя – с понедельника по пятницу с 9.00 до 19.00 часов с перерывом на обед с 13.00 до 15.00 часов, кроме выходных и праздничных дней, согласно трудового законодательства Республики Казахстан.</w:t>
      </w:r>
      <w:r>
        <w:br/>
      </w:r>
      <w:r>
        <w:rPr>
          <w:rFonts w:ascii="Times New Roman"/>
          <w:b w:val="false"/>
          <w:i w:val="false"/>
          <w:color w:val="000000"/>
          <w:sz w:val="28"/>
        </w:rPr>
        <w:t>
      </w:t>
      </w:r>
      <w:r>
        <w:rPr>
          <w:rFonts w:ascii="Times New Roman"/>
          <w:b w:val="false"/>
          <w:i w:val="false"/>
          <w:color w:val="000000"/>
          <w:sz w:val="28"/>
        </w:rPr>
        <w:t>Приема заявлений и выдачи результатов оказания государственной услуги устанавливается с 9.00 часов до 19.00 часов с перерывом на обед с 13.00 часов до 15.00 часов.</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в порядке очереди, без предварительной записи и ускоренного обслуживания; по месту нахождения земельного участка;</w:t>
      </w:r>
      <w:r>
        <w:br/>
      </w:r>
      <w:r>
        <w:rPr>
          <w:rFonts w:ascii="Times New Roman"/>
          <w:b w:val="false"/>
          <w:i w:val="false"/>
          <w:color w:val="000000"/>
          <w:sz w:val="28"/>
        </w:rPr>
        <w:t xml:space="preserve">
      2) </w:t>
      </w:r>
      <w:r>
        <w:rPr>
          <w:rFonts w:ascii="Times New Roman"/>
          <w:b w:val="false"/>
          <w:i w:val="false"/>
          <w:color w:val="000000"/>
          <w:sz w:val="28"/>
        </w:rPr>
        <w:t xml:space="preserve"> ЦОН – с понедельника по субботу включительно, в соответствии с графиком работы с 9.00 до 20.00 часов, без перерыва на обед за исключением выходных и праздничных дней, согласно трудового законодательства Республики Казахстан.</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w:t>
      </w:r>
      <w:r>
        <w:rPr>
          <w:rFonts w:ascii="Times New Roman"/>
          <w:b w:val="false"/>
          <w:i w:val="false"/>
          <w:color w:val="000000"/>
          <w:sz w:val="28"/>
        </w:rPr>
        <w:t>При обращении в ЦОН день приема документов не входит в срок оказания государственной услуги.</w:t>
      </w:r>
      <w:r>
        <w:br/>
      </w:r>
      <w:r>
        <w:rPr>
          <w:rFonts w:ascii="Times New Roman"/>
          <w:b w:val="false"/>
          <w:i w:val="false"/>
          <w:color w:val="000000"/>
          <w:sz w:val="28"/>
        </w:rPr>
        <w:t xml:space="preserve">
      3) </w:t>
      </w:r>
      <w:r>
        <w:rPr>
          <w:rFonts w:ascii="Times New Roman"/>
          <w:b w:val="false"/>
          <w:i w:val="false"/>
          <w:color w:val="000000"/>
          <w:sz w:val="28"/>
        </w:rPr>
        <w:t xml:space="preserve">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трудового законодательства Республики Казахстан, прием заявлений и выдача результатов оказания государственной услуги осуществляется следующим рабочим днем).</w:t>
      </w:r>
      <w:r>
        <w:br/>
      </w:r>
      <w:r>
        <w:rPr>
          <w:rFonts w:ascii="Times New Roman"/>
          <w:b w:val="false"/>
          <w:i w:val="false"/>
          <w:color w:val="000000"/>
          <w:sz w:val="28"/>
        </w:rPr>
        <w:t>
</w:t>
      </w:r>
    </w:p>
    <w:bookmarkStart w:name="z177" w:id="1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9"/>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Основанием для начала процедуры (действия) по оказанию государственной услуги является наличие заявления услугополучателя по форме согласно приложения 1 к Стандарту (либо его представителя по доверенности) или электронный запрос услугополучателя.</w:t>
      </w:r>
      <w:r>
        <w:br/>
      </w:r>
      <w:r>
        <w:rPr>
          <w:rFonts w:ascii="Times New Roman"/>
          <w:b w:val="false"/>
          <w:i w:val="false"/>
          <w:color w:val="000000"/>
          <w:sz w:val="28"/>
        </w:rPr>
        <w:t xml:space="preserve">
      6. </w:t>
      </w:r>
      <w:r>
        <w:rPr>
          <w:rFonts w:ascii="Times New Roman"/>
          <w:b w:val="false"/>
          <w:i w:val="false"/>
          <w:color w:val="000000"/>
          <w:sz w:val="28"/>
        </w:rPr>
        <w:t xml:space="preserve">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1) </w:t>
      </w:r>
      <w:r>
        <w:rPr>
          <w:rFonts w:ascii="Times New Roman"/>
          <w:b w:val="false"/>
          <w:i w:val="false"/>
          <w:color w:val="000000"/>
          <w:sz w:val="28"/>
        </w:rPr>
        <w:t xml:space="preserve"> действие 1 - прием и регистрация документов, представленные услугополучателем либо ЦОН (либо его представителем по доверенности) или электронного запроса услугополучателя. Проверка документов услугополучателя на соответствие перечня пункта 9 Cтандарта государственной услуги "Утверждение землеустроительных проектов по формированию земельных участков", согласно приложения 8 к приказу Министерства национальной экономики Республики Казахстан от 27 марта 2015 года № 272 (далее - Стандарт).</w:t>
      </w:r>
      <w:r>
        <w:br/>
      </w:r>
      <w:r>
        <w:rPr>
          <w:rFonts w:ascii="Times New Roman"/>
          <w:b w:val="false"/>
          <w:i w:val="false"/>
          <w:color w:val="000000"/>
          <w:sz w:val="28"/>
        </w:rPr>
        <w:t>
      </w:t>
      </w:r>
      <w:r>
        <w:rPr>
          <w:rFonts w:ascii="Times New Roman"/>
          <w:b w:val="false"/>
          <w:i w:val="false"/>
          <w:color w:val="000000"/>
          <w:sz w:val="28"/>
        </w:rPr>
        <w:t>Выдача талона о приеме либо расписки об отказе в приеме документов.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Услугодатель в течение двух рабочих дней со дня получения документов услугополучателя проверяет полноту представленных документов.</w:t>
      </w:r>
      <w:r>
        <w:br/>
      </w:r>
      <w:r>
        <w:rPr>
          <w:rFonts w:ascii="Times New Roman"/>
          <w:b w:val="false"/>
          <w:i w:val="false"/>
          <w:color w:val="000000"/>
          <w:sz w:val="28"/>
        </w:rPr>
        <w:t>
      </w:t>
      </w:r>
      <w:r>
        <w:rPr>
          <w:rFonts w:ascii="Times New Roman"/>
          <w:b w:val="false"/>
          <w:i w:val="false"/>
          <w:color w:val="000000"/>
          <w:sz w:val="28"/>
        </w:rPr>
        <w:t>В случае установления факта неполноты представленных документов услугодатель (по форме согласно приложения 2 к Стандарту) в указанные сроки дает письменный мотивированный отказ о дальнейшем рассмотрении заявления.</w:t>
      </w:r>
      <w:r>
        <w:br/>
      </w:r>
      <w:r>
        <w:rPr>
          <w:rFonts w:ascii="Times New Roman"/>
          <w:b w:val="false"/>
          <w:i w:val="false"/>
          <w:color w:val="000000"/>
          <w:sz w:val="28"/>
        </w:rPr>
        <w:t xml:space="preserve">
      2) </w:t>
      </w:r>
      <w:r>
        <w:rPr>
          <w:rFonts w:ascii="Times New Roman"/>
          <w:b w:val="false"/>
          <w:i w:val="false"/>
          <w:color w:val="000000"/>
          <w:sz w:val="28"/>
        </w:rPr>
        <w:t xml:space="preserve"> действие 2 - ознакомление руководства услугодателя с документами услугополучателя. Длительность выполнения - в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действие 3 - проверка сотрудником услугодателя достоверности представленного землеустроительного проекта, подготовка проекта приказа либо мотивированного ответа об отказе в предоставлении государственной услуги. Длительность выполнения в течение 5 (пяти) рабочих дней;</w:t>
      </w:r>
      <w:r>
        <w:br/>
      </w:r>
      <w:r>
        <w:rPr>
          <w:rFonts w:ascii="Times New Roman"/>
          <w:b w:val="false"/>
          <w:i w:val="false"/>
          <w:color w:val="000000"/>
          <w:sz w:val="28"/>
        </w:rPr>
        <w:t xml:space="preserve">
      4) </w:t>
      </w:r>
      <w:r>
        <w:rPr>
          <w:rFonts w:ascii="Times New Roman"/>
          <w:b w:val="false"/>
          <w:i w:val="false"/>
          <w:color w:val="000000"/>
          <w:sz w:val="28"/>
        </w:rPr>
        <w:t xml:space="preserve"> действие 4 - подписание руководством услугодателя приказа либо мотивированного ответа об отказе в предоставлении государственной услуги. Длительность выполнения - в течение 1 (одного) рабочего дня;</w:t>
      </w:r>
      <w:r>
        <w:br/>
      </w:r>
      <w:r>
        <w:rPr>
          <w:rFonts w:ascii="Times New Roman"/>
          <w:b w:val="false"/>
          <w:i w:val="false"/>
          <w:color w:val="000000"/>
          <w:sz w:val="28"/>
        </w:rPr>
        <w:t xml:space="preserve">
      5) </w:t>
      </w:r>
      <w:r>
        <w:rPr>
          <w:rFonts w:ascii="Times New Roman"/>
          <w:b w:val="false"/>
          <w:i w:val="false"/>
          <w:color w:val="000000"/>
          <w:sz w:val="28"/>
        </w:rPr>
        <w:t xml:space="preserve"> действие 5 - выдача приказа либо мотивированного ответа об отказе в предоставлении государственной услуги услугополучателю либо направление в ЦОН. Длительность выполнения - в течение 1 (одного) рабочего дня. </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со дня сдачи пакета документов услугодателю либо в ЦОН, а также при обращении на портал – в течение 7 (семи) рабочих дней.</w:t>
      </w:r>
      <w:r>
        <w:br/>
      </w:r>
      <w:r>
        <w:rPr>
          <w:rFonts w:ascii="Times New Roman"/>
          <w:b w:val="false"/>
          <w:i w:val="false"/>
          <w:color w:val="000000"/>
          <w:sz w:val="28"/>
        </w:rPr>
        <w:t xml:space="preserve">
      7. </w:t>
      </w:r>
      <w:r>
        <w:rPr>
          <w:rFonts w:ascii="Times New Roman"/>
          <w:b w:val="false"/>
          <w:i w:val="false"/>
          <w:color w:val="000000"/>
          <w:sz w:val="28"/>
        </w:rPr>
        <w:t xml:space="preserve"> Результатом процедуры (действия) по оказанию государственной услуги по действию 1, указанное в пункте 6 настоящего Регламента, являются зарегистрированные документы, представленные услугополучателем либо ЦОН, которые служат основанием для начала выполнения действия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Результат действия 1 передается руководству услугодателя для выполнения действия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2, указанное в пункте 6 настоящего Регламента, являются завизированные документы, которые служат основанием для начала выполнения действия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 действия 2 передается сотруднику услугодателя для выполнения действия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3, указанное в пункте 6 настоящего Регламента, является подготовленный приказ либо мотивированный ответ об отказе в предоставлении государственной услуги, который служит основанием для начала выполнения действия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 действия 3 передается руководству услугодателя для выполнения действия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подписанный приказ либо мотивированный ответ об отказе в предоставлении государственной услуги, который служит основанием для начала выполнения действия 5, указанное в пункте 6 настоящего Регламента. Результат действия 4 передается в канцелярию услугодателя для выполнения действия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Результатом процедуры (действия) по оказанию государственной услуги по действию 5, указанное в пункте 6 настоящего Регламента, является расписка в получении приказа или мотивированного ответа об отказе в предоставлении государственной услуги услугополучателя либо курьера ЦОН.</w:t>
      </w:r>
      <w:r>
        <w:br/>
      </w:r>
      <w:r>
        <w:rPr>
          <w:rFonts w:ascii="Times New Roman"/>
          <w:b w:val="false"/>
          <w:i w:val="false"/>
          <w:color w:val="000000"/>
          <w:sz w:val="28"/>
        </w:rPr>
        <w:t>
      </w:t>
      </w:r>
      <w:r>
        <w:rPr>
          <w:rFonts w:ascii="Times New Roman"/>
          <w:b w:val="false"/>
          <w:i w:val="false"/>
          <w:color w:val="000000"/>
          <w:sz w:val="28"/>
        </w:rPr>
        <w:t xml:space="preserve">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197" w:id="20"/>
    <w:p>
      <w:pPr>
        <w:spacing w:after="0"/>
        <w:ind w:left="0"/>
        <w:jc w:val="left"/>
      </w:pPr>
      <w:r>
        <w:rPr>
          <w:rFonts w:ascii="Times New Roman"/>
          <w:b/>
          <w:i w:val="false"/>
          <w:color w:val="000000"/>
        </w:rPr>
        <w:t xml:space="preserve"> 3.Описание порядка взаимодействия структурных подразделений (работников) услугодателя в процессе оказания государственной услуги</w:t>
      </w:r>
    </w:p>
    <w:bookmarkEnd w:id="20"/>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услугодателя;</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услугодателя;</w:t>
      </w:r>
      <w:r>
        <w:br/>
      </w:r>
      <w:r>
        <w:rPr>
          <w:rFonts w:ascii="Times New Roman"/>
          <w:b w:val="false"/>
          <w:i w:val="false"/>
          <w:color w:val="000000"/>
          <w:sz w:val="28"/>
        </w:rPr>
        <w:t xml:space="preserve">
      3) </w:t>
      </w:r>
      <w:r>
        <w:rPr>
          <w:rFonts w:ascii="Times New Roman"/>
          <w:b w:val="false"/>
          <w:i w:val="false"/>
          <w:color w:val="000000"/>
          <w:sz w:val="28"/>
        </w:rPr>
        <w:t xml:space="preserve"> сотрудник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работник ЦОН.</w:t>
      </w:r>
      <w:r>
        <w:br/>
      </w:r>
      <w:r>
        <w:rPr>
          <w:rFonts w:ascii="Times New Roman"/>
          <w:b w:val="false"/>
          <w:i w:val="false"/>
          <w:color w:val="000000"/>
          <w:sz w:val="28"/>
        </w:rPr>
        <w:t xml:space="preserve">
      9. </w:t>
      </w:r>
      <w:r>
        <w:rPr>
          <w:rFonts w:ascii="Times New Roman"/>
          <w:b w:val="false"/>
          <w:i w:val="false"/>
          <w:color w:val="000000"/>
          <w:sz w:val="28"/>
        </w:rPr>
        <w:t xml:space="preserve"> Описание процедур (действий), необходимых для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услугодателя принимает и регистрирует документы, представленные услугополучателем либо от ЦОН, согласно перечня пункта 9 Стандарта. Выдает талон о приеме либо расписку об отказе в приеме документов по форме согласно приложения 2 к стандарту. Передает на рассмотрение руководства услугодателя. Длительность выполнения - 15 (пятнадцать) минут;</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услугодателя ознакомившись с документами услугополучателя направляет их сотруднику услугодателя. Длительность выполнения - в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сотрудник услугодателя проверяет достоверность представленного землеустроительного проекта, подготавливает проект приказа и направляет руководству услугодателя для утверждения либо подготавливает мотивированный ответ об отказе в предоставлении государственной услуги и направляет руководству услугодателя для подписания. Длительность выполнения - в течение 5 (пяти) рабочих дней;</w:t>
      </w:r>
      <w:r>
        <w:br/>
      </w:r>
      <w:r>
        <w:rPr>
          <w:rFonts w:ascii="Times New Roman"/>
          <w:b w:val="false"/>
          <w:i w:val="false"/>
          <w:color w:val="000000"/>
          <w:sz w:val="28"/>
        </w:rPr>
        <w:t xml:space="preserve">
      4) </w:t>
      </w:r>
      <w:r>
        <w:rPr>
          <w:rFonts w:ascii="Times New Roman"/>
          <w:b w:val="false"/>
          <w:i w:val="false"/>
          <w:color w:val="000000"/>
          <w:sz w:val="28"/>
        </w:rPr>
        <w:t xml:space="preserve"> руководство услугодателя подписывает приказ либо мотивированный ответ об отказе в предоставлении государственной услуги и передает в </w:t>
      </w:r>
      <w:r>
        <w:rPr>
          <w:rFonts w:ascii="Times New Roman"/>
          <w:b w:val="false"/>
          <w:i w:val="false"/>
          <w:color w:val="000000"/>
          <w:sz w:val="28"/>
        </w:rPr>
        <w:t>канцелярию услугодателя. Длительность выполнения - в течение 1 (одного) рабочего дня;</w:t>
      </w:r>
      <w:r>
        <w:br/>
      </w:r>
      <w:r>
        <w:rPr>
          <w:rFonts w:ascii="Times New Roman"/>
          <w:b w:val="false"/>
          <w:i w:val="false"/>
          <w:color w:val="000000"/>
          <w:sz w:val="28"/>
        </w:rPr>
        <w:t xml:space="preserve">
      5) </w:t>
      </w:r>
      <w:r>
        <w:rPr>
          <w:rFonts w:ascii="Times New Roman"/>
          <w:b w:val="false"/>
          <w:i w:val="false"/>
          <w:color w:val="000000"/>
          <w:sz w:val="28"/>
        </w:rPr>
        <w:t xml:space="preserve"> канцелярия услугодателя выдает приказ либо мотивированный ответ об отказе в предоставлении государственной услуги услугополучателю либо направляет в ЦОН. Длительность выполнения - в течение 1 (одного) рабочего дня. </w:t>
      </w:r>
      <w:r>
        <w:br/>
      </w:r>
      <w:r>
        <w:rPr>
          <w:rFonts w:ascii="Times New Roman"/>
          <w:b w:val="false"/>
          <w:i w:val="false"/>
          <w:color w:val="000000"/>
          <w:sz w:val="28"/>
        </w:rPr>
        <w:t>
</w:t>
      </w:r>
    </w:p>
    <w:bookmarkStart w:name="z210" w:id="21"/>
    <w:p>
      <w:pPr>
        <w:spacing w:after="0"/>
        <w:ind w:left="0"/>
        <w:jc w:val="left"/>
      </w:pPr>
      <w:r>
        <w:rPr>
          <w:rFonts w:ascii="Times New Roman"/>
          <w:b/>
          <w:i w:val="false"/>
          <w:color w:val="000000"/>
        </w:rPr>
        <w:t xml:space="preserve"> 4. Описание порядка взаимодействия с ЦОН и (или) услугодателем, а также порядка использования информационных систем в процессе оказания электронной государственной услуги</w:t>
      </w:r>
    </w:p>
    <w:bookmarkEnd w:id="21"/>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Услугополучатель (либо его представитель по доверенности) для получения государственной услуги обращается в ЦОН и предоставляет документы, перечисленные в пункте 9 Стандарта.</w:t>
      </w:r>
      <w:r>
        <w:br/>
      </w:r>
      <w:r>
        <w:rPr>
          <w:rFonts w:ascii="Times New Roman"/>
          <w:b w:val="false"/>
          <w:i w:val="false"/>
          <w:color w:val="000000"/>
          <w:sz w:val="28"/>
        </w:rPr>
        <w:t>
      </w:t>
      </w:r>
      <w:r>
        <w:rPr>
          <w:rFonts w:ascii="Times New Roman"/>
          <w:b w:val="false"/>
          <w:i w:val="false"/>
          <w:color w:val="000000"/>
          <w:sz w:val="28"/>
        </w:rPr>
        <w:t>Длительность обработки запроса услугополучателя составляет 15 (пятнадцать) минут.</w:t>
      </w:r>
      <w:r>
        <w:br/>
      </w:r>
      <w:r>
        <w:rPr>
          <w:rFonts w:ascii="Times New Roman"/>
          <w:b w:val="false"/>
          <w:i w:val="false"/>
          <w:color w:val="000000"/>
          <w:sz w:val="28"/>
        </w:rPr>
        <w:t>
      </w:t>
      </w:r>
      <w:r>
        <w:rPr>
          <w:rFonts w:ascii="Times New Roman"/>
          <w:b w:val="false"/>
          <w:i w:val="false"/>
          <w:color w:val="000000"/>
          <w:sz w:val="28"/>
        </w:rPr>
        <w:t>Структурные подразделения или должностные лица, уполномоченные направлять запрос услугодателю: работник ЦОН.</w:t>
      </w:r>
      <w:r>
        <w:br/>
      </w:r>
      <w:r>
        <w:rPr>
          <w:rFonts w:ascii="Times New Roman"/>
          <w:b w:val="false"/>
          <w:i w:val="false"/>
          <w:color w:val="000000"/>
          <w:sz w:val="28"/>
        </w:rPr>
        <w:t>
      </w:t>
      </w:r>
      <w:r>
        <w:rPr>
          <w:rFonts w:ascii="Times New Roman"/>
          <w:b w:val="false"/>
          <w:i w:val="false"/>
          <w:color w:val="000000"/>
          <w:sz w:val="28"/>
        </w:rPr>
        <w:t xml:space="preserve">Действия работников ЦОН при регистрации и обработке запроса услугополучателя в интегрированной информационной системе ЦОН (далее – ИС ЦОН) указаны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w:t>
      </w:r>
      <w:r>
        <w:rPr>
          <w:rFonts w:ascii="Times New Roman"/>
          <w:b w:val="false"/>
          <w:i w:val="false"/>
          <w:color w:val="000000"/>
          <w:sz w:val="28"/>
        </w:rPr>
        <w:t>Последовательность и сроки взаимодействия с ЦОНом, в том числе процедуры (действия) формирования и направления запросов услугодателей по вопросам оказания государственных услуг:</w:t>
      </w:r>
      <w:r>
        <w:br/>
      </w:r>
      <w:r>
        <w:rPr>
          <w:rFonts w:ascii="Times New Roman"/>
          <w:b w:val="false"/>
          <w:i w:val="false"/>
          <w:color w:val="000000"/>
          <w:sz w:val="28"/>
        </w:rPr>
        <w:t xml:space="preserve">
      1) </w:t>
      </w:r>
      <w:r>
        <w:rPr>
          <w:rFonts w:ascii="Times New Roman"/>
          <w:b w:val="false"/>
          <w:i w:val="false"/>
          <w:color w:val="000000"/>
          <w:sz w:val="28"/>
        </w:rPr>
        <w:t xml:space="preserve"> процесс 1 - ввод работник ЦОН в ИС ГБД "Е-лицензирование" логина и пароля (процесс авторизации) для оказания услуги;</w:t>
      </w:r>
      <w:r>
        <w:br/>
      </w:r>
      <w:r>
        <w:rPr>
          <w:rFonts w:ascii="Times New Roman"/>
          <w:b w:val="false"/>
          <w:i w:val="false"/>
          <w:color w:val="000000"/>
          <w:sz w:val="28"/>
        </w:rPr>
        <w:t xml:space="preserve">
      2) </w:t>
      </w:r>
      <w:r>
        <w:rPr>
          <w:rFonts w:ascii="Times New Roman"/>
          <w:b w:val="false"/>
          <w:i w:val="false"/>
          <w:color w:val="000000"/>
          <w:sz w:val="28"/>
        </w:rPr>
        <w:t xml:space="preserve"> процесс 2 - выбор работник ЦОН услуги, указанной в настоящем Регламенте, вывод на экран формы запроса для оказания услуги и ввод работник ЦОН данных услугополучателя;</w:t>
      </w:r>
      <w:r>
        <w:br/>
      </w:r>
      <w:r>
        <w:rPr>
          <w:rFonts w:ascii="Times New Roman"/>
          <w:b w:val="false"/>
          <w:i w:val="false"/>
          <w:color w:val="000000"/>
          <w:sz w:val="28"/>
        </w:rPr>
        <w:t xml:space="preserve">
      3) </w:t>
      </w:r>
      <w:r>
        <w:rPr>
          <w:rFonts w:ascii="Times New Roman"/>
          <w:b w:val="false"/>
          <w:i w:val="false"/>
          <w:color w:val="000000"/>
          <w:sz w:val="28"/>
        </w:rPr>
        <w:t xml:space="preserve"> процесс 3 - направление запроса через ШЭП в ГБД ФЛ/ГБД ЮЛ о данных услугополучателя;</w:t>
      </w:r>
      <w:r>
        <w:br/>
      </w:r>
      <w:r>
        <w:rPr>
          <w:rFonts w:ascii="Times New Roman"/>
          <w:b w:val="false"/>
          <w:i w:val="false"/>
          <w:color w:val="000000"/>
          <w:sz w:val="28"/>
        </w:rPr>
        <w:t xml:space="preserve">
      4) </w:t>
      </w:r>
      <w:r>
        <w:rPr>
          <w:rFonts w:ascii="Times New Roman"/>
          <w:b w:val="false"/>
          <w:i w:val="false"/>
          <w:color w:val="000000"/>
          <w:sz w:val="28"/>
        </w:rPr>
        <w:t xml:space="preserve"> условие 1 - проверка наличия данных услугополучателя в ГБД ФЛ/ГБД ЮЛ;</w:t>
      </w:r>
      <w:r>
        <w:br/>
      </w:r>
      <w:r>
        <w:rPr>
          <w:rFonts w:ascii="Times New Roman"/>
          <w:b w:val="false"/>
          <w:i w:val="false"/>
          <w:color w:val="000000"/>
          <w:sz w:val="28"/>
        </w:rPr>
        <w:t xml:space="preserve">
      5) </w:t>
      </w:r>
      <w:r>
        <w:rPr>
          <w:rFonts w:ascii="Times New Roman"/>
          <w:b w:val="false"/>
          <w:i w:val="false"/>
          <w:color w:val="000000"/>
          <w:sz w:val="28"/>
        </w:rPr>
        <w:t xml:space="preserve"> процесс 4 - формирование сообщения о невозможности получения данных в связи с отсутствием данных услугополучателя в ГБД ФЛ/ГБД ЮЛ; </w:t>
      </w:r>
      <w:r>
        <w:br/>
      </w:r>
      <w:r>
        <w:rPr>
          <w:rFonts w:ascii="Times New Roman"/>
          <w:b w:val="false"/>
          <w:i w:val="false"/>
          <w:color w:val="000000"/>
          <w:sz w:val="28"/>
        </w:rPr>
        <w:t xml:space="preserve">
      6) </w:t>
      </w:r>
      <w:r>
        <w:rPr>
          <w:rFonts w:ascii="Times New Roman"/>
          <w:b w:val="false"/>
          <w:i w:val="false"/>
          <w:color w:val="000000"/>
          <w:sz w:val="28"/>
        </w:rPr>
        <w:t xml:space="preserve"> процесс 5 - заполнение работник ЦОН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 </w:t>
      </w:r>
      <w:r>
        <w:br/>
      </w:r>
      <w:r>
        <w:rPr>
          <w:rFonts w:ascii="Times New Roman"/>
          <w:b w:val="false"/>
          <w:i w:val="false"/>
          <w:color w:val="000000"/>
          <w:sz w:val="28"/>
        </w:rPr>
        <w:t xml:space="preserve">
      7) </w:t>
      </w:r>
      <w:r>
        <w:rPr>
          <w:rFonts w:ascii="Times New Roman"/>
          <w:b w:val="false"/>
          <w:i w:val="false"/>
          <w:color w:val="000000"/>
          <w:sz w:val="28"/>
        </w:rPr>
        <w:t xml:space="preserve"> процесс 6 - направление электронного документа (запроса услугополучателя) удостоверенного (подписанного) ЭЦП работник ЦОН через ШЭП в ИС ГБД "Е-лицензирование";</w:t>
      </w:r>
      <w:r>
        <w:br/>
      </w:r>
      <w:r>
        <w:rPr>
          <w:rFonts w:ascii="Times New Roman"/>
          <w:b w:val="false"/>
          <w:i w:val="false"/>
          <w:color w:val="000000"/>
          <w:sz w:val="28"/>
        </w:rPr>
        <w:t xml:space="preserve">
      8) </w:t>
      </w:r>
      <w:r>
        <w:rPr>
          <w:rFonts w:ascii="Times New Roman"/>
          <w:b w:val="false"/>
          <w:i w:val="false"/>
          <w:color w:val="000000"/>
          <w:sz w:val="28"/>
        </w:rPr>
        <w:t xml:space="preserve"> процесс 7 – регистрация электронного документа в ИС ГБД "Е-лицензирование";</w:t>
      </w:r>
      <w:r>
        <w:br/>
      </w:r>
      <w:r>
        <w:rPr>
          <w:rFonts w:ascii="Times New Roman"/>
          <w:b w:val="false"/>
          <w:i w:val="false"/>
          <w:color w:val="000000"/>
          <w:sz w:val="28"/>
        </w:rPr>
        <w:t xml:space="preserve">
      9) </w:t>
      </w:r>
      <w:r>
        <w:rPr>
          <w:rFonts w:ascii="Times New Roman"/>
          <w:b w:val="false"/>
          <w:i w:val="false"/>
          <w:color w:val="000000"/>
          <w:sz w:val="28"/>
        </w:rPr>
        <w:t xml:space="preserve"> условие 2 -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10)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w:t>
      </w:r>
      <w:r>
        <w:br/>
      </w:r>
      <w:r>
        <w:rPr>
          <w:rFonts w:ascii="Times New Roman"/>
          <w:b w:val="false"/>
          <w:i w:val="false"/>
          <w:color w:val="000000"/>
          <w:sz w:val="28"/>
        </w:rPr>
        <w:t xml:space="preserve">
      11) </w:t>
      </w:r>
      <w:r>
        <w:rPr>
          <w:rFonts w:ascii="Times New Roman"/>
          <w:b w:val="false"/>
          <w:i w:val="false"/>
          <w:color w:val="000000"/>
          <w:sz w:val="28"/>
        </w:rPr>
        <w:t xml:space="preserve"> процесс 9 - получение услугополучателем через работник ЦОН результата услуги (приказ либо мотивированный ответ об отказе в предоставлении государственной услуги), сформированного ИС ГБД "Е-лицензирование".</w:t>
      </w:r>
      <w:r>
        <w:br/>
      </w:r>
      <w:r>
        <w:rPr>
          <w:rFonts w:ascii="Times New Roman"/>
          <w:b w:val="false"/>
          <w:i w:val="false"/>
          <w:color w:val="000000"/>
          <w:sz w:val="28"/>
        </w:rPr>
        <w:t xml:space="preserve">
      11. </w:t>
      </w:r>
      <w:r>
        <w:rPr>
          <w:rFonts w:ascii="Times New Roman"/>
          <w:b w:val="false"/>
          <w:i w:val="false"/>
          <w:color w:val="000000"/>
          <w:sz w:val="28"/>
        </w:rPr>
        <w:t xml:space="preserve"> Порядок обращения и последовательности процедур (действий)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1) </w:t>
      </w:r>
      <w:r>
        <w:rPr>
          <w:rFonts w:ascii="Times New Roman"/>
          <w:b w:val="false"/>
          <w:i w:val="false"/>
          <w:color w:val="000000"/>
          <w:sz w:val="28"/>
        </w:rPr>
        <w:t xml:space="preserve"> процесс 1 - ввод сотрудником услугодателя логина и пароля (процесс авторизации) в ИС ГБД "Е-лицензирование" для оказания государственной услуги;</w:t>
      </w:r>
      <w:r>
        <w:br/>
      </w:r>
      <w:r>
        <w:rPr>
          <w:rFonts w:ascii="Times New Roman"/>
          <w:b w:val="false"/>
          <w:i w:val="false"/>
          <w:color w:val="000000"/>
          <w:sz w:val="28"/>
        </w:rPr>
        <w:t xml:space="preserve">
      2) </w:t>
      </w:r>
      <w:r>
        <w:rPr>
          <w:rFonts w:ascii="Times New Roman"/>
          <w:b w:val="false"/>
          <w:i w:val="false"/>
          <w:color w:val="000000"/>
          <w:sz w:val="28"/>
        </w:rPr>
        <w:t xml:space="preserve"> условие 1 - проверка в ИС ГБД "Е-лицензирование" подлинности данных о зарегистрированном сотруднике услугодателя через логин и пароль;</w:t>
      </w:r>
      <w:r>
        <w:br/>
      </w:r>
      <w:r>
        <w:rPr>
          <w:rFonts w:ascii="Times New Roman"/>
          <w:b w:val="false"/>
          <w:i w:val="false"/>
          <w:color w:val="000000"/>
          <w:sz w:val="28"/>
        </w:rPr>
        <w:t xml:space="preserve">
      3) </w:t>
      </w:r>
      <w:r>
        <w:rPr>
          <w:rFonts w:ascii="Times New Roman"/>
          <w:b w:val="false"/>
          <w:i w:val="false"/>
          <w:color w:val="000000"/>
          <w:sz w:val="28"/>
        </w:rPr>
        <w:t xml:space="preserve"> процесс 2 - формирование ИС ГБД "Е-лицензирование" сообщения об отказе в авторизации в связи с имеющимися нарушениями в данных сотрудника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процесс 3 -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услугополучателя;</w:t>
      </w:r>
      <w:r>
        <w:br/>
      </w:r>
      <w:r>
        <w:rPr>
          <w:rFonts w:ascii="Times New Roman"/>
          <w:b w:val="false"/>
          <w:i w:val="false"/>
          <w:color w:val="000000"/>
          <w:sz w:val="28"/>
        </w:rPr>
        <w:t xml:space="preserve">
      5) </w:t>
      </w:r>
      <w:r>
        <w:rPr>
          <w:rFonts w:ascii="Times New Roman"/>
          <w:b w:val="false"/>
          <w:i w:val="false"/>
          <w:color w:val="000000"/>
          <w:sz w:val="28"/>
        </w:rPr>
        <w:t xml:space="preserve"> процесс 4 - направление запроса через ШЭП в ГБД ФЛ/ГБД ЮЛ о данных услугополучателя;</w:t>
      </w:r>
      <w:r>
        <w:br/>
      </w:r>
      <w:r>
        <w:rPr>
          <w:rFonts w:ascii="Times New Roman"/>
          <w:b w:val="false"/>
          <w:i w:val="false"/>
          <w:color w:val="000000"/>
          <w:sz w:val="28"/>
        </w:rPr>
        <w:t xml:space="preserve">
      6) </w:t>
      </w:r>
      <w:r>
        <w:rPr>
          <w:rFonts w:ascii="Times New Roman"/>
          <w:b w:val="false"/>
          <w:i w:val="false"/>
          <w:color w:val="000000"/>
          <w:sz w:val="28"/>
        </w:rPr>
        <w:t xml:space="preserve"> условие 2 - проверка наличия данных услугополучателя в ГБД ФЛ/ГБД ЮЛ;</w:t>
      </w:r>
      <w:r>
        <w:br/>
      </w:r>
      <w:r>
        <w:rPr>
          <w:rFonts w:ascii="Times New Roman"/>
          <w:b w:val="false"/>
          <w:i w:val="false"/>
          <w:color w:val="000000"/>
          <w:sz w:val="28"/>
        </w:rPr>
        <w:t xml:space="preserve">
      7) </w:t>
      </w:r>
      <w:r>
        <w:rPr>
          <w:rFonts w:ascii="Times New Roman"/>
          <w:b w:val="false"/>
          <w:i w:val="false"/>
          <w:color w:val="000000"/>
          <w:sz w:val="28"/>
        </w:rPr>
        <w:t xml:space="preserve"> процесс 5 - формирование сообщения о невозможности получения данных в связи с отсутствием данных услугополучателя в ГБД ФЛ/ГБД ЮЛ;</w:t>
      </w:r>
      <w:r>
        <w:br/>
      </w:r>
      <w:r>
        <w:rPr>
          <w:rFonts w:ascii="Times New Roman"/>
          <w:b w:val="false"/>
          <w:i w:val="false"/>
          <w:color w:val="000000"/>
          <w:sz w:val="28"/>
        </w:rPr>
        <w:t xml:space="preserve">
      8) </w:t>
      </w:r>
      <w:r>
        <w:rPr>
          <w:rFonts w:ascii="Times New Roman"/>
          <w:b w:val="false"/>
          <w:i w:val="false"/>
          <w:color w:val="000000"/>
          <w:sz w:val="28"/>
        </w:rPr>
        <w:t xml:space="preserve"> процесс 6 - заполнение формы запроса о наличии документов в бумажной форме и сканирование сотрудником услугодателя необходимых документов, предоставленных услугополучателем и прикрепление их к форме запроса;</w:t>
      </w:r>
      <w:r>
        <w:br/>
      </w:r>
      <w:r>
        <w:rPr>
          <w:rFonts w:ascii="Times New Roman"/>
          <w:b w:val="false"/>
          <w:i w:val="false"/>
          <w:color w:val="000000"/>
          <w:sz w:val="28"/>
        </w:rPr>
        <w:t xml:space="preserve">
      9) </w:t>
      </w:r>
      <w:r>
        <w:rPr>
          <w:rFonts w:ascii="Times New Roman"/>
          <w:b w:val="false"/>
          <w:i w:val="false"/>
          <w:color w:val="000000"/>
          <w:sz w:val="28"/>
        </w:rPr>
        <w:t xml:space="preserve"> процесс 7 - регистрация запроса в ИС ГБД "Е-лицензирование" и обработка услуги в ИС ГБД "Е-лицензирование";</w:t>
      </w:r>
      <w:r>
        <w:br/>
      </w:r>
      <w:r>
        <w:rPr>
          <w:rFonts w:ascii="Times New Roman"/>
          <w:b w:val="false"/>
          <w:i w:val="false"/>
          <w:color w:val="000000"/>
          <w:sz w:val="28"/>
        </w:rPr>
        <w:t xml:space="preserve">
      10) </w:t>
      </w:r>
      <w:r>
        <w:rPr>
          <w:rFonts w:ascii="Times New Roman"/>
          <w:b w:val="false"/>
          <w:i w:val="false"/>
          <w:color w:val="000000"/>
          <w:sz w:val="28"/>
        </w:rPr>
        <w:t xml:space="preserve"> условие 3 -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11)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 </w:t>
      </w:r>
      <w:r>
        <w:br/>
      </w:r>
      <w:r>
        <w:rPr>
          <w:rFonts w:ascii="Times New Roman"/>
          <w:b w:val="false"/>
          <w:i w:val="false"/>
          <w:color w:val="000000"/>
          <w:sz w:val="28"/>
        </w:rPr>
        <w:t xml:space="preserve">
      12) </w:t>
      </w:r>
      <w:r>
        <w:rPr>
          <w:rFonts w:ascii="Times New Roman"/>
          <w:b w:val="false"/>
          <w:i w:val="false"/>
          <w:color w:val="000000"/>
          <w:sz w:val="28"/>
        </w:rPr>
        <w:t xml:space="preserve"> процесс 9 - получение услугополучателем результата услуги (приказ либо мотивированный ответ об отказе в предоставлении государственной услуги), сформированной ИС ГБД "Е-лицензирование". Электронный документ формируется с использованием ЭЦП ответственного сотрудника услугодателя.</w:t>
      </w:r>
      <w:r>
        <w:br/>
      </w:r>
      <w:r>
        <w:rPr>
          <w:rFonts w:ascii="Times New Roman"/>
          <w:b w:val="false"/>
          <w:i w:val="false"/>
          <w:color w:val="000000"/>
          <w:sz w:val="28"/>
        </w:rPr>
        <w:t>
      </w:t>
      </w:r>
      <w:r>
        <w:rPr>
          <w:rFonts w:ascii="Times New Roman"/>
          <w:b w:val="false"/>
          <w:i w:val="false"/>
          <w:color w:val="000000"/>
          <w:sz w:val="28"/>
        </w:rPr>
        <w:t xml:space="preserve">Через портал: </w:t>
      </w:r>
      <w:r>
        <w:br/>
      </w:r>
      <w:r>
        <w:rPr>
          <w:rFonts w:ascii="Times New Roman"/>
          <w:b w:val="false"/>
          <w:i w:val="false"/>
          <w:color w:val="000000"/>
          <w:sz w:val="28"/>
        </w:rPr>
        <w:t xml:space="preserve">
      1) </w:t>
      </w:r>
      <w:r>
        <w:rPr>
          <w:rFonts w:ascii="Times New Roman"/>
          <w:b w:val="false"/>
          <w:i w:val="false"/>
          <w:color w:val="000000"/>
          <w:sz w:val="28"/>
        </w:rPr>
        <w:t xml:space="preserve">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услугополучателей на портале);</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(ИИН/БИН)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вывод на экранные формы запроса для оказания услуги и заполнение услугополучателем формы (ввод данных) с учетом ее структуры и форматных или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7)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8)  процесс 5 - формирование сообщения об отказе в запрашиваемой услуге в связи с неподтверждением подлинности ЭЦП услугополучателя;</w:t>
      </w:r>
      <w:r>
        <w:br/>
      </w:r>
      <w:r>
        <w:rPr>
          <w:rFonts w:ascii="Times New Roman"/>
          <w:b w:val="false"/>
          <w:i w:val="false"/>
          <w:color w:val="000000"/>
          <w:sz w:val="28"/>
        </w:rPr>
        <w:t>
      9)  процесс 6 – удостоверение (подписание) посредством ЭЦП услугополучателя заполненной формы (введенных данных) запроса на оказание услуги;</w:t>
      </w:r>
      <w:r>
        <w:br/>
      </w:r>
      <w:r>
        <w:rPr>
          <w:rFonts w:ascii="Times New Roman"/>
          <w:b w:val="false"/>
          <w:i w:val="false"/>
          <w:color w:val="000000"/>
          <w:sz w:val="28"/>
        </w:rPr>
        <w:t>
      10)  процесс 7 - регистрация электронного документа (запроса услугополучателя государственной услуги) в ИС ГБД "Е-лицензирование" и обработка запроса в ИС ГБД "Е-лицензирование";</w:t>
      </w:r>
      <w:r>
        <w:br/>
      </w:r>
      <w:r>
        <w:rPr>
          <w:rFonts w:ascii="Times New Roman"/>
          <w:b w:val="false"/>
          <w:i w:val="false"/>
          <w:color w:val="000000"/>
          <w:sz w:val="28"/>
        </w:rPr>
        <w:t>
      11)  условие 3 -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12)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 </w:t>
      </w:r>
      <w:r>
        <w:br/>
      </w:r>
      <w:r>
        <w:rPr>
          <w:rFonts w:ascii="Times New Roman"/>
          <w:b w:val="false"/>
          <w:i w:val="false"/>
          <w:color w:val="000000"/>
          <w:sz w:val="28"/>
        </w:rPr>
        <w:t>
      13)  процесс 9 - получение услугополучателем результата услуги (приказ либо мотивированный ответ об отказе в предоставлении государственной услуги), сформированный порталом. Электронный документ формируется с использованием ЭЦП ответственного сотрудника услугодателя.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"Утверждение</w:t>
            </w:r>
            <w:r>
              <w:br/>
            </w:r>
            <w:r>
              <w:rPr>
                <w:rFonts w:ascii="Times New Roman"/>
                <w:b w:val="false"/>
                <w:i w:val="false"/>
                <w:color w:val="000000"/>
                <w:sz w:val="20"/>
              </w:rPr>
              <w:t>землеустроительных проектов</w:t>
            </w:r>
            <w:r>
              <w:br/>
            </w:r>
            <w:r>
              <w:rPr>
                <w:rFonts w:ascii="Times New Roman"/>
                <w:b w:val="false"/>
                <w:i w:val="false"/>
                <w:color w:val="000000"/>
                <w:sz w:val="20"/>
              </w:rPr>
              <w:t>по формированию земельных</w:t>
            </w:r>
            <w:r>
              <w:br/>
            </w:r>
            <w:r>
              <w:rPr>
                <w:rFonts w:ascii="Times New Roman"/>
                <w:b w:val="false"/>
                <w:i w:val="false"/>
                <w:color w:val="000000"/>
                <w:sz w:val="20"/>
              </w:rPr>
              <w:t>участков"</w:t>
            </w:r>
          </w:p>
        </w:tc>
      </w:tr>
    </w:tbl>
    <w:bookmarkStart w:name="z243" w:id="22"/>
    <w:p>
      <w:pPr>
        <w:spacing w:after="0"/>
        <w:ind w:left="0"/>
        <w:jc w:val="left"/>
      </w:pPr>
      <w:r>
        <w:rPr>
          <w:rFonts w:ascii="Times New Roman"/>
          <w:b/>
          <w:i w:val="false"/>
          <w:color w:val="000000"/>
        </w:rPr>
        <w:t xml:space="preserve"> Блок-схема прохождения каждого действия (процедуры)</w:t>
      </w:r>
    </w:p>
    <w:bookmarkEnd w:id="22"/>
    <w:bookmarkStart w:name="z244" w:id="23"/>
    <w:p>
      <w:pPr>
        <w:spacing w:after="0"/>
        <w:ind w:left="0"/>
        <w:jc w:val="both"/>
      </w:pPr>
      <w:r>
        <w:rPr>
          <w:rFonts w:ascii="Times New Roman"/>
          <w:b w:val="false"/>
          <w:i w:val="false"/>
          <w:color w:val="000000"/>
          <w:sz w:val="28"/>
        </w:rPr>
        <w:t>            </w:t>
      </w:r>
    </w:p>
    <w:bookmarkEnd w:id="23"/>
    <w:p>
      <w:pPr>
        <w:spacing w:after="0"/>
        <w:ind w:left="0"/>
        <w:jc w:val="both"/>
      </w:pPr>
      <w:r>
        <w:drawing>
          <wp:inline distT="0" distB="0" distL="0" distR="0">
            <wp:extent cx="74803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803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"Утверждение</w:t>
            </w:r>
            <w:r>
              <w:br/>
            </w:r>
            <w:r>
              <w:rPr>
                <w:rFonts w:ascii="Times New Roman"/>
                <w:b w:val="false"/>
                <w:i w:val="false"/>
                <w:color w:val="000000"/>
                <w:sz w:val="20"/>
              </w:rPr>
              <w:t>землеустроительных проектов</w:t>
            </w:r>
            <w:r>
              <w:br/>
            </w:r>
            <w:r>
              <w:rPr>
                <w:rFonts w:ascii="Times New Roman"/>
                <w:b w:val="false"/>
                <w:i w:val="false"/>
                <w:color w:val="000000"/>
                <w:sz w:val="20"/>
              </w:rPr>
              <w:t>по формированию земельных</w:t>
            </w:r>
            <w:r>
              <w:br/>
            </w:r>
            <w:r>
              <w:rPr>
                <w:rFonts w:ascii="Times New Roman"/>
                <w:b w:val="false"/>
                <w:i w:val="false"/>
                <w:color w:val="000000"/>
                <w:sz w:val="20"/>
              </w:rPr>
              <w:t>участков"</w:t>
            </w:r>
          </w:p>
        </w:tc>
      </w:tr>
    </w:tbl>
    <w:bookmarkStart w:name="z246" w:id="24"/>
    <w:p>
      <w:pPr>
        <w:spacing w:after="0"/>
        <w:ind w:left="0"/>
        <w:jc w:val="left"/>
      </w:pPr>
      <w:r>
        <w:rPr>
          <w:rFonts w:ascii="Times New Roman"/>
          <w:b/>
          <w:i w:val="false"/>
          <w:color w:val="000000"/>
        </w:rPr>
        <w:t xml:space="preserve"> Диаграмма № 1 функционального взаимодействия информационных систем, задействованных в оказании государственной услуги через ЦОН</w:t>
      </w:r>
    </w:p>
    <w:bookmarkEnd w:id="24"/>
    <w:bookmarkStart w:name="z247" w:id="25"/>
    <w:p>
      <w:pPr>
        <w:spacing w:after="0"/>
        <w:ind w:left="0"/>
        <w:jc w:val="both"/>
      </w:pPr>
      <w:r>
        <w:rPr>
          <w:rFonts w:ascii="Times New Roman"/>
          <w:b w:val="false"/>
          <w:i w:val="false"/>
          <w:color w:val="000000"/>
          <w:sz w:val="28"/>
        </w:rPr>
        <w:t>            </w:t>
      </w:r>
    </w:p>
    <w:bookmarkEnd w:id="25"/>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"Утверждение</w:t>
            </w:r>
            <w:r>
              <w:br/>
            </w:r>
            <w:r>
              <w:rPr>
                <w:rFonts w:ascii="Times New Roman"/>
                <w:b w:val="false"/>
                <w:i w:val="false"/>
                <w:color w:val="000000"/>
                <w:sz w:val="20"/>
              </w:rPr>
              <w:t>землеустроительных проектов</w:t>
            </w:r>
            <w:r>
              <w:br/>
            </w:r>
            <w:r>
              <w:rPr>
                <w:rFonts w:ascii="Times New Roman"/>
                <w:b w:val="false"/>
                <w:i w:val="false"/>
                <w:color w:val="000000"/>
                <w:sz w:val="20"/>
              </w:rPr>
              <w:t>по формированию земельных</w:t>
            </w:r>
            <w:r>
              <w:br/>
            </w:r>
            <w:r>
              <w:rPr>
                <w:rFonts w:ascii="Times New Roman"/>
                <w:b w:val="false"/>
                <w:i w:val="false"/>
                <w:color w:val="000000"/>
                <w:sz w:val="20"/>
              </w:rPr>
              <w:t>участков"</w:t>
            </w:r>
          </w:p>
        </w:tc>
      </w:tr>
    </w:tbl>
    <w:bookmarkStart w:name="z249" w:id="26"/>
    <w:p>
      <w:pPr>
        <w:spacing w:after="0"/>
        <w:ind w:left="0"/>
        <w:jc w:val="left"/>
      </w:pPr>
      <w:r>
        <w:rPr>
          <w:rFonts w:ascii="Times New Roman"/>
          <w:b/>
          <w:i w:val="false"/>
          <w:color w:val="000000"/>
        </w:rPr>
        <w:t xml:space="preserve"> Диаграмма № 2 функционального взаимодействия информационных систем, задействованных в оказании государственной услуги через услугодателя </w:t>
      </w:r>
    </w:p>
    <w:bookmarkEnd w:id="26"/>
    <w:bookmarkStart w:name="z250" w:id="27"/>
    <w:p>
      <w:pPr>
        <w:spacing w:after="0"/>
        <w:ind w:left="0"/>
        <w:jc w:val="both"/>
      </w:pPr>
      <w:r>
        <w:rPr>
          <w:rFonts w:ascii="Times New Roman"/>
          <w:b w:val="false"/>
          <w:i w:val="false"/>
          <w:color w:val="000000"/>
          <w:sz w:val="28"/>
        </w:rPr>
        <w:t>            </w:t>
      </w:r>
    </w:p>
    <w:bookmarkEnd w:id="27"/>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"Утверждение</w:t>
            </w:r>
            <w:r>
              <w:br/>
            </w:r>
            <w:r>
              <w:rPr>
                <w:rFonts w:ascii="Times New Roman"/>
                <w:b w:val="false"/>
                <w:i w:val="false"/>
                <w:color w:val="000000"/>
                <w:sz w:val="20"/>
              </w:rPr>
              <w:t>землеустроительных проектов</w:t>
            </w:r>
            <w:r>
              <w:br/>
            </w:r>
            <w:r>
              <w:rPr>
                <w:rFonts w:ascii="Times New Roman"/>
                <w:b w:val="false"/>
                <w:i w:val="false"/>
                <w:color w:val="000000"/>
                <w:sz w:val="20"/>
              </w:rPr>
              <w:t>по формированию земельных</w:t>
            </w:r>
            <w:r>
              <w:br/>
            </w:r>
            <w:r>
              <w:rPr>
                <w:rFonts w:ascii="Times New Roman"/>
                <w:b w:val="false"/>
                <w:i w:val="false"/>
                <w:color w:val="000000"/>
                <w:sz w:val="20"/>
              </w:rPr>
              <w:t>участков"</w:t>
            </w:r>
          </w:p>
        </w:tc>
      </w:tr>
    </w:tbl>
    <w:bookmarkStart w:name="z252" w:id="28"/>
    <w:p>
      <w:pPr>
        <w:spacing w:after="0"/>
        <w:ind w:left="0"/>
        <w:jc w:val="left"/>
      </w:pPr>
      <w:r>
        <w:rPr>
          <w:rFonts w:ascii="Times New Roman"/>
          <w:b/>
          <w:i w:val="false"/>
          <w:color w:val="000000"/>
        </w:rPr>
        <w:t xml:space="preserve"> Диаграмма № 3 функционального взаимодействия информационных систем, задействованных в оказании государственной услуги через портал</w:t>
      </w:r>
    </w:p>
    <w:bookmarkEnd w:id="28"/>
    <w:bookmarkStart w:name="z253" w:id="29"/>
    <w:p>
      <w:pPr>
        <w:spacing w:after="0"/>
        <w:ind w:left="0"/>
        <w:jc w:val="both"/>
      </w:pPr>
      <w:r>
        <w:rPr>
          <w:rFonts w:ascii="Times New Roman"/>
          <w:b w:val="false"/>
          <w:i w:val="false"/>
          <w:color w:val="000000"/>
          <w:sz w:val="28"/>
        </w:rPr>
        <w:t>            </w:t>
      </w:r>
    </w:p>
    <w:bookmarkEnd w:id="29"/>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5" w:id="30"/>
    <w:p>
      <w:pPr>
        <w:spacing w:after="0"/>
        <w:ind w:left="0"/>
        <w:jc w:val="left"/>
      </w:pPr>
      <w:r>
        <w:rPr>
          <w:rFonts w:ascii="Times New Roman"/>
          <w:b/>
          <w:i w:val="false"/>
          <w:color w:val="000000"/>
        </w:rPr>
        <w:t xml:space="preserve"> Условные обозначения:</w:t>
      </w:r>
    </w:p>
    <w:bookmarkEnd w:id="30"/>
    <w:bookmarkStart w:name="z256" w:id="31"/>
    <w:p>
      <w:pPr>
        <w:spacing w:after="0"/>
        <w:ind w:left="0"/>
        <w:jc w:val="both"/>
      </w:pPr>
      <w:r>
        <w:rPr>
          <w:rFonts w:ascii="Times New Roman"/>
          <w:b w:val="false"/>
          <w:i w:val="false"/>
          <w:color w:val="000000"/>
          <w:sz w:val="28"/>
        </w:rPr>
        <w:t>            </w:t>
      </w:r>
    </w:p>
    <w:bookmarkEnd w:id="31"/>
    <w:p>
      <w:pPr>
        <w:spacing w:after="0"/>
        <w:ind w:left="0"/>
        <w:jc w:val="both"/>
      </w:pPr>
      <w:r>
        <w:drawing>
          <wp:inline distT="0" distB="0" distL="0" distR="0">
            <wp:extent cx="56388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6388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Приложение 8-1 к регламенту</w:t>
      </w:r>
      <w:r>
        <w:br/>
      </w:r>
      <w:r>
        <w:rPr>
          <w:rFonts w:ascii="Times New Roman"/>
          <w:b w:val="false"/>
          <w:i w:val="false"/>
          <w:color w:val="000000"/>
          <w:sz w:val="28"/>
        </w:rPr>
        <w:t>государственной услуги</w:t>
      </w:r>
      <w:r>
        <w:br/>
      </w:r>
      <w:r>
        <w:rPr>
          <w:rFonts w:ascii="Times New Roman"/>
          <w:b w:val="false"/>
          <w:i w:val="false"/>
          <w:color w:val="000000"/>
          <w:sz w:val="28"/>
        </w:rPr>
        <w:t>
</w:t>
      </w:r>
    </w:p>
    <w:bookmarkStart w:name="z258" w:id="32"/>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 xml:space="preserve">"Утверждение землеустроительных проектов по формированию земельных участков" </w:t>
      </w:r>
      <w:r>
        <w:rPr>
          <w:rFonts w:ascii="Times New Roman"/>
          <w:b/>
          <w:i w:val="false"/>
          <w:color w:val="000000"/>
        </w:rPr>
        <w:t>При оказании государственной услуги через канцелярию услугодателя</w:t>
      </w:r>
    </w:p>
    <w:bookmarkEnd w:id="32"/>
    <w:bookmarkStart w:name="z262" w:id="33"/>
    <w:p>
      <w:pPr>
        <w:spacing w:after="0"/>
        <w:ind w:left="0"/>
        <w:jc w:val="both"/>
      </w:pPr>
      <w:r>
        <w:rPr>
          <w:rFonts w:ascii="Times New Roman"/>
          <w:b w:val="false"/>
          <w:i w:val="false"/>
          <w:color w:val="000000"/>
          <w:sz w:val="28"/>
        </w:rPr>
        <w:t>            </w:t>
      </w:r>
    </w:p>
    <w:bookmarkEnd w:id="33"/>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4" w:id="34"/>
    <w:p>
      <w:pPr>
        <w:spacing w:after="0"/>
        <w:ind w:left="0"/>
        <w:jc w:val="left"/>
      </w:pPr>
      <w:r>
        <w:rPr>
          <w:rFonts w:ascii="Times New Roman"/>
          <w:b/>
          <w:i w:val="false"/>
          <w:color w:val="000000"/>
        </w:rPr>
        <w:t xml:space="preserve"> 2. При оказании государственной услуги через ЦОН </w:t>
      </w:r>
    </w:p>
    <w:bookmarkEnd w:id="34"/>
    <w:bookmarkStart w:name="z265" w:id="35"/>
    <w:p>
      <w:pPr>
        <w:spacing w:after="0"/>
        <w:ind w:left="0"/>
        <w:jc w:val="both"/>
      </w:pPr>
      <w:r>
        <w:rPr>
          <w:rFonts w:ascii="Times New Roman"/>
          <w:b w:val="false"/>
          <w:i w:val="false"/>
          <w:color w:val="000000"/>
          <w:sz w:val="28"/>
        </w:rPr>
        <w:t>            </w:t>
      </w:r>
    </w:p>
    <w:bookmarkEnd w:id="35"/>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7" w:id="36"/>
    <w:p>
      <w:pPr>
        <w:spacing w:after="0"/>
        <w:ind w:left="0"/>
        <w:jc w:val="left"/>
      </w:pPr>
      <w:r>
        <w:rPr>
          <w:rFonts w:ascii="Times New Roman"/>
          <w:b/>
          <w:i w:val="false"/>
          <w:color w:val="000000"/>
        </w:rPr>
        <w:t xml:space="preserve"> 3. При оказании государственной услуги через портал</w:t>
      </w:r>
    </w:p>
    <w:bookmarkEnd w:id="36"/>
    <w:bookmarkStart w:name="z268" w:id="37"/>
    <w:p>
      <w:pPr>
        <w:spacing w:after="0"/>
        <w:ind w:left="0"/>
        <w:jc w:val="both"/>
      </w:pPr>
      <w:r>
        <w:rPr>
          <w:rFonts w:ascii="Times New Roman"/>
          <w:b w:val="false"/>
          <w:i w:val="false"/>
          <w:color w:val="000000"/>
          <w:sz w:val="28"/>
        </w:rPr>
        <w:t>            </w:t>
      </w:r>
    </w:p>
    <w:bookmarkEnd w:id="37"/>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bookmarkStart w:name="z270" w:id="38"/>
    <w:p>
      <w:pPr>
        <w:spacing w:after="0"/>
        <w:ind w:left="0"/>
        <w:jc w:val="both"/>
      </w:pPr>
      <w:r>
        <w:rPr>
          <w:rFonts w:ascii="Times New Roman"/>
          <w:b w:val="false"/>
          <w:i w:val="false"/>
          <w:color w:val="000000"/>
          <w:sz w:val="28"/>
        </w:rPr>
        <w:t>            </w:t>
      </w:r>
    </w:p>
    <w:bookmarkEnd w:id="38"/>
    <w:p>
      <w:pPr>
        <w:spacing w:after="0"/>
        <w:ind w:left="0"/>
        <w:jc w:val="both"/>
      </w:pPr>
      <w:r>
        <w:drawing>
          <wp:inline distT="0" distB="0" distL="0" distR="0">
            <wp:extent cx="53848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3848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Расшифровка аббревиатуры</w:t>
      </w:r>
      <w:r>
        <w:br/>
      </w:r>
      <w:r>
        <w:rPr>
          <w:rFonts w:ascii="Times New Roman"/>
          <w:b w:val="false"/>
          <w:i w:val="false"/>
          <w:color w:val="000000"/>
          <w:sz w:val="28"/>
        </w:rPr>
        <w:t>
      </w:t>
      </w:r>
      <w:r>
        <w:rPr>
          <w:rFonts w:ascii="Times New Roman"/>
          <w:b w:val="false"/>
          <w:i w:val="false"/>
          <w:color w:val="000000"/>
          <w:sz w:val="28"/>
        </w:rPr>
        <w:t>ИС - информационная система;</w:t>
      </w:r>
      <w:r>
        <w:br/>
      </w:r>
      <w:r>
        <w:rPr>
          <w:rFonts w:ascii="Times New Roman"/>
          <w:b w:val="false"/>
          <w:i w:val="false"/>
          <w:color w:val="000000"/>
          <w:sz w:val="28"/>
        </w:rPr>
        <w:t>
      </w:t>
      </w:r>
      <w:r>
        <w:rPr>
          <w:rFonts w:ascii="Times New Roman"/>
          <w:b w:val="false"/>
          <w:i w:val="false"/>
          <w:color w:val="000000"/>
          <w:sz w:val="28"/>
        </w:rPr>
        <w:t>БИН – бизнес-идентификационный номер;</w:t>
      </w:r>
      <w:r>
        <w:br/>
      </w:r>
      <w:r>
        <w:rPr>
          <w:rFonts w:ascii="Times New Roman"/>
          <w:b w:val="false"/>
          <w:i w:val="false"/>
          <w:color w:val="000000"/>
          <w:sz w:val="28"/>
        </w:rPr>
        <w:t>
      </w:t>
      </w:r>
      <w:r>
        <w:rPr>
          <w:rFonts w:ascii="Times New Roman"/>
          <w:b w:val="false"/>
          <w:i w:val="false"/>
          <w:color w:val="000000"/>
          <w:sz w:val="28"/>
        </w:rPr>
        <w:t>ИС ГБД "Е-лицензирование" - информационная система государственной</w:t>
      </w:r>
      <w:r>
        <w:br/>
      </w:r>
      <w:r>
        <w:rPr>
          <w:rFonts w:ascii="Times New Roman"/>
          <w:b w:val="false"/>
          <w:i w:val="false"/>
          <w:color w:val="000000"/>
          <w:sz w:val="28"/>
        </w:rPr>
        <w:t>
      </w:t>
      </w:r>
      <w:r>
        <w:rPr>
          <w:rFonts w:ascii="Times New Roman"/>
          <w:b w:val="false"/>
          <w:i w:val="false"/>
          <w:color w:val="000000"/>
          <w:sz w:val="28"/>
        </w:rPr>
        <w:t>базы данных "Е-лицензирование";</w:t>
      </w:r>
      <w:r>
        <w:br/>
      </w:r>
      <w:r>
        <w:rPr>
          <w:rFonts w:ascii="Times New Roman"/>
          <w:b w:val="false"/>
          <w:i w:val="false"/>
          <w:color w:val="000000"/>
          <w:sz w:val="28"/>
        </w:rPr>
        <w:t>
      </w:t>
      </w:r>
      <w:r>
        <w:rPr>
          <w:rFonts w:ascii="Times New Roman"/>
          <w:b w:val="false"/>
          <w:i w:val="false"/>
          <w:color w:val="000000"/>
          <w:sz w:val="28"/>
        </w:rPr>
        <w:t>ГБД ЮЛ – государственная база данных "Юридические лица";</w:t>
      </w:r>
      <w:r>
        <w:br/>
      </w:r>
      <w:r>
        <w:rPr>
          <w:rFonts w:ascii="Times New Roman"/>
          <w:b w:val="false"/>
          <w:i w:val="false"/>
          <w:color w:val="000000"/>
          <w:sz w:val="28"/>
        </w:rPr>
        <w:t>
      </w:t>
      </w:r>
      <w:r>
        <w:rPr>
          <w:rFonts w:ascii="Times New Roman"/>
          <w:b w:val="false"/>
          <w:i w:val="false"/>
          <w:color w:val="000000"/>
          <w:sz w:val="28"/>
        </w:rPr>
        <w:t>ГБД ФЛ – государственная база данных "Физические лица";</w:t>
      </w:r>
      <w:r>
        <w:br/>
      </w:r>
      <w:r>
        <w:rPr>
          <w:rFonts w:ascii="Times New Roman"/>
          <w:b w:val="false"/>
          <w:i w:val="false"/>
          <w:color w:val="000000"/>
          <w:sz w:val="28"/>
        </w:rPr>
        <w:t>
      </w:t>
      </w:r>
      <w:r>
        <w:rPr>
          <w:rFonts w:ascii="Times New Roman"/>
          <w:b w:val="false"/>
          <w:i w:val="false"/>
          <w:color w:val="000000"/>
          <w:sz w:val="28"/>
        </w:rPr>
        <w:t>ИИН - индивидуальный идентификационный номер;</w:t>
      </w:r>
      <w:r>
        <w:br/>
      </w:r>
      <w:r>
        <w:rPr>
          <w:rFonts w:ascii="Times New Roman"/>
          <w:b w:val="false"/>
          <w:i w:val="false"/>
          <w:color w:val="000000"/>
          <w:sz w:val="28"/>
        </w:rPr>
        <w:t>
      </w:t>
      </w:r>
      <w:r>
        <w:rPr>
          <w:rFonts w:ascii="Times New Roman"/>
          <w:b w:val="false"/>
          <w:i w:val="false"/>
          <w:color w:val="000000"/>
          <w:sz w:val="28"/>
        </w:rPr>
        <w:t>ШЭП -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ЭЦП - электронная цифровая подпись.</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Жамбылской области</w:t>
            </w:r>
            <w:r>
              <w:br/>
            </w:r>
            <w:r>
              <w:rPr>
                <w:rFonts w:ascii="Times New Roman"/>
                <w:b w:val="false"/>
                <w:i w:val="false"/>
                <w:color w:val="000000"/>
                <w:sz w:val="20"/>
              </w:rPr>
              <w:t>от 24 апреля 2015 года № 69</w:t>
            </w:r>
          </w:p>
        </w:tc>
      </w:tr>
    </w:tbl>
    <w:bookmarkStart w:name="z282" w:id="3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решения на изменение целевого назначения земельного участка"</w:t>
      </w:r>
    </w:p>
    <w:bookmarkEnd w:id="39"/>
    <w:bookmarkStart w:name="z284" w:id="40"/>
    <w:p>
      <w:pPr>
        <w:spacing w:after="0"/>
        <w:ind w:left="0"/>
        <w:jc w:val="left"/>
      </w:pPr>
      <w:r>
        <w:rPr>
          <w:rFonts w:ascii="Times New Roman"/>
          <w:b/>
          <w:i w:val="false"/>
          <w:color w:val="000000"/>
        </w:rPr>
        <w:t xml:space="preserve"> Общие положения</w:t>
      </w:r>
    </w:p>
    <w:bookmarkEnd w:id="40"/>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Государственная услуга "Выдача решения на изменение целевого назначения земельного участка" (далее - государственная услуга) оказывается местными исполнительными органами области, районов и городов областного значения, городов районного значения, поселка, села, сельского округа (далее – услугодатель). </w:t>
      </w:r>
      <w:r>
        <w:br/>
      </w:r>
      <w:r>
        <w:rPr>
          <w:rFonts w:ascii="Times New Roman"/>
          <w:b w:val="false"/>
          <w:i w:val="false"/>
          <w:color w:val="000000"/>
          <w:sz w:val="28"/>
        </w:rPr>
        <w:t>
      </w:t>
      </w:r>
      <w:r>
        <w:rPr>
          <w:rFonts w:ascii="Times New Roman"/>
          <w:b w:val="false"/>
          <w:i w:val="false"/>
          <w:color w:val="000000"/>
          <w:sz w:val="28"/>
        </w:rPr>
        <w:t>Прием документов и выдача результатов оказания государственной услуги осуществляются через:</w:t>
      </w:r>
      <w:r>
        <w:br/>
      </w:r>
      <w:r>
        <w:rPr>
          <w:rFonts w:ascii="Times New Roman"/>
          <w:b w:val="false"/>
          <w:i w:val="false"/>
          <w:color w:val="000000"/>
          <w:sz w:val="28"/>
        </w:rPr>
        <w:t xml:space="preserve">
      1) </w:t>
      </w:r>
      <w:r>
        <w:rPr>
          <w:rFonts w:ascii="Times New Roman"/>
          <w:b w:val="false"/>
          <w:i w:val="false"/>
          <w:color w:val="000000"/>
          <w:sz w:val="28"/>
        </w:rPr>
        <w:t xml:space="preserve"> услугодателя посредством канцелярии или веб-портала "Е-лицензирование" www.elicense.kz, "электронного правительства" www.egov.kz (далее – портал);</w:t>
      </w:r>
      <w:r>
        <w:br/>
      </w:r>
      <w:r>
        <w:rPr>
          <w:rFonts w:ascii="Times New Roman"/>
          <w:b w:val="false"/>
          <w:i w:val="false"/>
          <w:color w:val="000000"/>
          <w:sz w:val="28"/>
        </w:rPr>
        <w:t xml:space="preserve">
      2) </w:t>
      </w:r>
      <w:r>
        <w:rPr>
          <w:rFonts w:ascii="Times New Roman"/>
          <w:b w:val="false"/>
          <w:i w:val="false"/>
          <w:color w:val="000000"/>
          <w:sz w:val="28"/>
        </w:rPr>
        <w:t xml:space="preserve"> 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(далее – ЦОН).</w:t>
      </w:r>
      <w:r>
        <w:br/>
      </w:r>
      <w:r>
        <w:rPr>
          <w:rFonts w:ascii="Times New Roman"/>
          <w:b w:val="false"/>
          <w:i w:val="false"/>
          <w:color w:val="000000"/>
          <w:sz w:val="28"/>
        </w:rPr>
        <w:t xml:space="preserve">
      2. </w:t>
      </w:r>
      <w:r>
        <w:rPr>
          <w:rFonts w:ascii="Times New Roman"/>
          <w:b w:val="false"/>
          <w:i w:val="false"/>
          <w:color w:val="000000"/>
          <w:sz w:val="28"/>
        </w:rPr>
        <w:t xml:space="preserve">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бесплатно физическим и юридическим лицам (далее - услугополучатель).</w:t>
      </w:r>
      <w:r>
        <w:br/>
      </w:r>
      <w:r>
        <w:rPr>
          <w:rFonts w:ascii="Times New Roman"/>
          <w:b w:val="false"/>
          <w:i w:val="false"/>
          <w:color w:val="000000"/>
          <w:sz w:val="28"/>
        </w:rPr>
        <w:t xml:space="preserve">
      3. </w:t>
      </w:r>
      <w:r>
        <w:rPr>
          <w:rFonts w:ascii="Times New Roman"/>
          <w:b w:val="false"/>
          <w:i w:val="false"/>
          <w:color w:val="000000"/>
          <w:sz w:val="28"/>
        </w:rPr>
        <w:t xml:space="preserve"> Результат оказания государственной услуги - постановление об изменении целевого назначения земельного участка либо мотивированный отказ в оказании государственной услуги в случаях и по основаниям, предусмотренным пунктом 10 настоящего стандарта государственной услуги.</w:t>
      </w:r>
      <w:r>
        <w:br/>
      </w:r>
      <w:r>
        <w:rPr>
          <w:rFonts w:ascii="Times New Roman"/>
          <w:b w:val="false"/>
          <w:i w:val="false"/>
          <w:color w:val="000000"/>
          <w:sz w:val="28"/>
        </w:rPr>
        <w:t>
      </w:t>
      </w:r>
      <w:r>
        <w:rPr>
          <w:rFonts w:ascii="Times New Roman"/>
          <w:b w:val="false"/>
          <w:i w:val="false"/>
          <w:color w:val="000000"/>
          <w:sz w:val="28"/>
        </w:rPr>
        <w:t xml:space="preserve">Форма предоставления результата оказания государственной услуги: электронная. </w:t>
      </w:r>
      <w:r>
        <w:br/>
      </w:r>
      <w:r>
        <w:rPr>
          <w:rFonts w:ascii="Times New Roman"/>
          <w:b w:val="false"/>
          <w:i w:val="false"/>
          <w:color w:val="000000"/>
          <w:sz w:val="28"/>
        </w:rPr>
        <w:t>
      </w:t>
      </w:r>
      <w:r>
        <w:rPr>
          <w:rFonts w:ascii="Times New Roman"/>
          <w:b w:val="false"/>
          <w:i w:val="false"/>
          <w:color w:val="000000"/>
          <w:sz w:val="28"/>
        </w:rPr>
        <w:t>В случае обращения за получением решения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На портале результат оказания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График работы:</w:t>
      </w:r>
      <w:r>
        <w:br/>
      </w:r>
      <w:r>
        <w:rPr>
          <w:rFonts w:ascii="Times New Roman"/>
          <w:b w:val="false"/>
          <w:i w:val="false"/>
          <w:color w:val="000000"/>
          <w:sz w:val="28"/>
        </w:rPr>
        <w:t xml:space="preserve">
      1) </w:t>
      </w:r>
      <w:r>
        <w:rPr>
          <w:rFonts w:ascii="Times New Roman"/>
          <w:b w:val="false"/>
          <w:i w:val="false"/>
          <w:color w:val="000000"/>
          <w:sz w:val="28"/>
        </w:rPr>
        <w:t xml:space="preserve"> услугодателя – с понедельника по пятницу с 9.00 до 19.00 часов с перерывом на обед с 13.00 до 15.00 часов, кроме выходных и праздничных дней, согласно трудового законодательства Республики Казахстан.</w:t>
      </w:r>
      <w:r>
        <w:br/>
      </w:r>
      <w:r>
        <w:rPr>
          <w:rFonts w:ascii="Times New Roman"/>
          <w:b w:val="false"/>
          <w:i w:val="false"/>
          <w:color w:val="000000"/>
          <w:sz w:val="28"/>
        </w:rPr>
        <w:t>
      </w:t>
      </w:r>
      <w:r>
        <w:rPr>
          <w:rFonts w:ascii="Times New Roman"/>
          <w:b w:val="false"/>
          <w:i w:val="false"/>
          <w:color w:val="000000"/>
          <w:sz w:val="28"/>
        </w:rPr>
        <w:t>Приема заявлений и выдачи результатов оказания государственной услуги устанавливается с 9.00 часов до 19.00 часов с перерывом на обед с 13.00 часов до 15.00 часов.</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в порядке очереди, без предварительной записи и ускоренного обслуживания; по месту нахождения земельного участка;</w:t>
      </w:r>
      <w:r>
        <w:br/>
      </w:r>
      <w:r>
        <w:rPr>
          <w:rFonts w:ascii="Times New Roman"/>
          <w:b w:val="false"/>
          <w:i w:val="false"/>
          <w:color w:val="000000"/>
          <w:sz w:val="28"/>
        </w:rPr>
        <w:t xml:space="preserve">
      2) </w:t>
      </w:r>
      <w:r>
        <w:rPr>
          <w:rFonts w:ascii="Times New Roman"/>
          <w:b w:val="false"/>
          <w:i w:val="false"/>
          <w:color w:val="000000"/>
          <w:sz w:val="28"/>
        </w:rPr>
        <w:t xml:space="preserve"> ЦОН – с понедельника по субботу включительно, в соответствии с графиком работы с 9.00 до 20.00 часов, без перерыва на обед за исключением выходных и праздничных дней, согласно трудового законодательства Республики Казахстан.</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w:t>
      </w:r>
      <w:r>
        <w:rPr>
          <w:rFonts w:ascii="Times New Roman"/>
          <w:b w:val="false"/>
          <w:i w:val="false"/>
          <w:color w:val="000000"/>
          <w:sz w:val="28"/>
        </w:rPr>
        <w:t>При обращении в ЦОН день приема документов не входит в срок оказания государственной услуги.</w:t>
      </w:r>
      <w:r>
        <w:br/>
      </w:r>
      <w:r>
        <w:rPr>
          <w:rFonts w:ascii="Times New Roman"/>
          <w:b w:val="false"/>
          <w:i w:val="false"/>
          <w:color w:val="000000"/>
          <w:sz w:val="28"/>
        </w:rPr>
        <w:t xml:space="preserve">
      3) </w:t>
      </w:r>
      <w:r>
        <w:rPr>
          <w:rFonts w:ascii="Times New Roman"/>
          <w:b w:val="false"/>
          <w:i w:val="false"/>
          <w:color w:val="000000"/>
          <w:sz w:val="28"/>
        </w:rPr>
        <w:t xml:space="preserve">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трудового законодательства Республики Казахстан, прием заявлений и выдача результатов оказания государственной услуги осуществляется следующим рабочим днем).</w:t>
      </w:r>
      <w:r>
        <w:br/>
      </w:r>
      <w:r>
        <w:rPr>
          <w:rFonts w:ascii="Times New Roman"/>
          <w:b w:val="false"/>
          <w:i w:val="false"/>
          <w:color w:val="000000"/>
          <w:sz w:val="28"/>
        </w:rPr>
        <w:t>
</w:t>
      </w:r>
    </w:p>
    <w:bookmarkStart w:name="z303" w:id="4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1"/>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Основанием для начала процедуры (действия) по оказанию государственной услуги является наличие заявления услугополучателя по форме согласно приложения 1 к Стандарту (либо его представителя по доверенности) или электронный запрос услугополучателя.</w:t>
      </w:r>
      <w:r>
        <w:br/>
      </w:r>
      <w:r>
        <w:rPr>
          <w:rFonts w:ascii="Times New Roman"/>
          <w:b w:val="false"/>
          <w:i w:val="false"/>
          <w:color w:val="000000"/>
          <w:sz w:val="28"/>
        </w:rPr>
        <w:t xml:space="preserve">
      6. </w:t>
      </w:r>
      <w:r>
        <w:rPr>
          <w:rFonts w:ascii="Times New Roman"/>
          <w:b w:val="false"/>
          <w:i w:val="false"/>
          <w:color w:val="000000"/>
          <w:sz w:val="28"/>
        </w:rPr>
        <w:t xml:space="preserve">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1) </w:t>
      </w:r>
      <w:r>
        <w:rPr>
          <w:rFonts w:ascii="Times New Roman"/>
          <w:b w:val="false"/>
          <w:i w:val="false"/>
          <w:color w:val="000000"/>
          <w:sz w:val="28"/>
        </w:rPr>
        <w:t xml:space="preserve"> действие 1 - прием и регистрация документов, представленных услугополучателем либо ЦОН (либо его представителя по доверенности) или электронного запроса услугополучателя. Проверка документов услугополучателя на соответствие перечня пункта 9 Стандарта государственной услуги "Выдача решения на изменение целевого назначения земельного участка", согласно приложения 9 к приказу Министерства национальной экономики Республики Казахстан от 27 марта 2015 года № 272 (далее - Стандарт). Выдача талона о приеме либо расписки об отказе в приеме документов.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Услугодатель в течение двух рабочих дней со дня получения документов услугополучателя проверяет полноту представленных документов.</w:t>
      </w:r>
      <w:r>
        <w:br/>
      </w:r>
      <w:r>
        <w:rPr>
          <w:rFonts w:ascii="Times New Roman"/>
          <w:b w:val="false"/>
          <w:i w:val="false"/>
          <w:color w:val="000000"/>
          <w:sz w:val="28"/>
        </w:rPr>
        <w:t>
      </w:t>
      </w:r>
      <w:r>
        <w:rPr>
          <w:rFonts w:ascii="Times New Roman"/>
          <w:b w:val="false"/>
          <w:i w:val="false"/>
          <w:color w:val="000000"/>
          <w:sz w:val="28"/>
        </w:rPr>
        <w:t xml:space="preserve">В случае установления факта неполноты представленных документов услугодатель (по форме согласно приложения 2 к Стандарту) в указанные сроки дает письменный мотивированный отказ о дальнейшем рассмотрении заявления. </w:t>
      </w:r>
      <w:r>
        <w:br/>
      </w:r>
      <w:r>
        <w:rPr>
          <w:rFonts w:ascii="Times New Roman"/>
          <w:b w:val="false"/>
          <w:i w:val="false"/>
          <w:color w:val="000000"/>
          <w:sz w:val="28"/>
        </w:rPr>
        <w:t xml:space="preserve">
      2) </w:t>
      </w:r>
      <w:r>
        <w:rPr>
          <w:rFonts w:ascii="Times New Roman"/>
          <w:b w:val="false"/>
          <w:i w:val="false"/>
          <w:color w:val="000000"/>
          <w:sz w:val="28"/>
        </w:rPr>
        <w:t xml:space="preserve"> действие 2 - ознакомление руководства услугодателя с документами услугополучателя. Определение структурного подразделения услугодателя для исполнения. Длительность выполнения – в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действие 3 - рассмотрение документов услугополучателя на соответствие законодательству, подготовка материалов на заседание земельной комиссии местного исполнительного органа по предоставлению земельных участков (далее – комиссия) либо мотивированного ответа об отказе в предоставлении государственной услуги. Длительность выполнения – в течение 7 (семи) календарных дней;</w:t>
      </w:r>
      <w:r>
        <w:br/>
      </w:r>
      <w:r>
        <w:rPr>
          <w:rFonts w:ascii="Times New Roman"/>
          <w:b w:val="false"/>
          <w:i w:val="false"/>
          <w:color w:val="000000"/>
          <w:sz w:val="28"/>
        </w:rPr>
        <w:t xml:space="preserve">
      4) </w:t>
      </w:r>
      <w:r>
        <w:rPr>
          <w:rFonts w:ascii="Times New Roman"/>
          <w:b w:val="false"/>
          <w:i w:val="false"/>
          <w:color w:val="000000"/>
          <w:sz w:val="28"/>
        </w:rPr>
        <w:t xml:space="preserve"> действие 4 - принятие заключения комиссии о возможности изменения целевого назначения земельного участка либо об отказе. Длительность выполнения – в течение 7 (семи) календарных дней;</w:t>
      </w:r>
      <w:r>
        <w:br/>
      </w:r>
      <w:r>
        <w:rPr>
          <w:rFonts w:ascii="Times New Roman"/>
          <w:b w:val="false"/>
          <w:i w:val="false"/>
          <w:color w:val="000000"/>
          <w:sz w:val="28"/>
        </w:rPr>
        <w:t xml:space="preserve">
      5) </w:t>
      </w:r>
      <w:r>
        <w:rPr>
          <w:rFonts w:ascii="Times New Roman"/>
          <w:b w:val="false"/>
          <w:i w:val="false"/>
          <w:color w:val="000000"/>
          <w:sz w:val="28"/>
        </w:rPr>
        <w:t xml:space="preserve"> действие 5 - подготовка проекта решения местного исполнительного органа об изменении целевого назначения земельного участка либо мотивированного ответа об отказе в предоставлении государственной услуги. Длительность выполнения – в течение 5 (пяти) календарных дней;</w:t>
      </w:r>
      <w:r>
        <w:br/>
      </w:r>
      <w:r>
        <w:rPr>
          <w:rFonts w:ascii="Times New Roman"/>
          <w:b w:val="false"/>
          <w:i w:val="false"/>
          <w:color w:val="000000"/>
          <w:sz w:val="28"/>
        </w:rPr>
        <w:t xml:space="preserve">
      6) </w:t>
      </w:r>
      <w:r>
        <w:rPr>
          <w:rFonts w:ascii="Times New Roman"/>
          <w:b w:val="false"/>
          <w:i w:val="false"/>
          <w:color w:val="000000"/>
          <w:sz w:val="28"/>
        </w:rPr>
        <w:t xml:space="preserve"> действие 6 - принятие решения местного исполнительного органа. Длительность выполнения – в течении 11 (одинадцати) календарных дней;</w:t>
      </w:r>
      <w:r>
        <w:br/>
      </w:r>
      <w:r>
        <w:rPr>
          <w:rFonts w:ascii="Times New Roman"/>
          <w:b w:val="false"/>
          <w:i w:val="false"/>
          <w:color w:val="000000"/>
          <w:sz w:val="28"/>
        </w:rPr>
        <w:t xml:space="preserve">
      7) </w:t>
      </w:r>
      <w:r>
        <w:rPr>
          <w:rFonts w:ascii="Times New Roman"/>
          <w:b w:val="false"/>
          <w:i w:val="false"/>
          <w:color w:val="000000"/>
          <w:sz w:val="28"/>
        </w:rPr>
        <w:t xml:space="preserve"> действие 7 - выдача копии решения либо мотивированного ответа об отказе в предоставлении государственной услуги услугополучателю либо направление в ЦОН.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 xml:space="preserve">Срок оказания государственной услуги со дня сдачи пакета документов услугодателю либо в ЦОН, а также при обращении на портал –– в течение 30 (тридцати) календарных дней. </w:t>
      </w:r>
      <w:r>
        <w:br/>
      </w:r>
      <w:r>
        <w:rPr>
          <w:rFonts w:ascii="Times New Roman"/>
          <w:b w:val="false"/>
          <w:i w:val="false"/>
          <w:color w:val="000000"/>
          <w:sz w:val="28"/>
        </w:rPr>
        <w:t xml:space="preserve">
      7. </w:t>
      </w:r>
      <w:r>
        <w:rPr>
          <w:rFonts w:ascii="Times New Roman"/>
          <w:b w:val="false"/>
          <w:i w:val="false"/>
          <w:color w:val="000000"/>
          <w:sz w:val="28"/>
        </w:rPr>
        <w:t xml:space="preserve"> Результатом процедуры (действия) по оказанию государственной услуги по действию 1, указанное в пункте 6 настоящего Регламента, являются зарегистрированные документы, представленные услугополучателем либо ЦОНом, которые служат основанием для начала выполнения действия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Результат действия 1 передается руководству услугодателя для выполнения действия 2, указанное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завизированные документы, которые служат основанием для начала выполнения действия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Результат действия 2 передается сотруднику услугодателя для выполнения действия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подготовленные материалы на заседание комиссии либо мотивированный ответ об отказе в предоставлении государственной услуги, которые служат основанием для начала выполнения действия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Результат действия 3 передается в комиссию для выполнения действия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решение комиссии о возможности изменения целевого назначения земельного участка либо об отказе, которое служит основанием для начала выполнения действия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Результат действия 4 передается сотруднику услугодателя для выполнения действия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подготовленный проект решения местного исполнительного органа, который служит основанием для начала выполнения действия 6,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либо мотивированный ответ об отказе в предоставлении государственной услуги. Результат действия 5 передается местному исполнительному органу для выполнения действия 6,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6,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принятое решение местного исполнительного органа, который служит основанием для начала выполнения действия 7,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Результат действия 6 передается в канцелярию услугодателя для выполнения действия 7,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7,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расписка в получении решения местного исполнительного органа или мотивированного ответа об отказе в предоставлении государственной услуги услугополучателя либо курьера ЦОНа.</w:t>
      </w:r>
      <w:r>
        <w:br/>
      </w:r>
      <w:r>
        <w:rPr>
          <w:rFonts w:ascii="Times New Roman"/>
          <w:b w:val="false"/>
          <w:i w:val="false"/>
          <w:color w:val="000000"/>
          <w:sz w:val="28"/>
        </w:rPr>
        <w:t>
      </w:t>
      </w:r>
      <w:r>
        <w:rPr>
          <w:rFonts w:ascii="Times New Roman"/>
          <w:b w:val="false"/>
          <w:i w:val="false"/>
          <w:color w:val="000000"/>
          <w:sz w:val="28"/>
        </w:rPr>
        <w:t xml:space="preserve">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324" w:id="4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2"/>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услугодателя;</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услугодателя;</w:t>
      </w:r>
      <w:r>
        <w:br/>
      </w:r>
      <w:r>
        <w:rPr>
          <w:rFonts w:ascii="Times New Roman"/>
          <w:b w:val="false"/>
          <w:i w:val="false"/>
          <w:color w:val="000000"/>
          <w:sz w:val="28"/>
        </w:rPr>
        <w:t xml:space="preserve">
      3) </w:t>
      </w:r>
      <w:r>
        <w:rPr>
          <w:rFonts w:ascii="Times New Roman"/>
          <w:b w:val="false"/>
          <w:i w:val="false"/>
          <w:color w:val="000000"/>
          <w:sz w:val="28"/>
        </w:rPr>
        <w:t xml:space="preserve"> сотрудник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комиссия;</w:t>
      </w:r>
      <w:r>
        <w:br/>
      </w:r>
      <w:r>
        <w:rPr>
          <w:rFonts w:ascii="Times New Roman"/>
          <w:b w:val="false"/>
          <w:i w:val="false"/>
          <w:color w:val="000000"/>
          <w:sz w:val="28"/>
        </w:rPr>
        <w:t xml:space="preserve">
      5) </w:t>
      </w:r>
      <w:r>
        <w:rPr>
          <w:rFonts w:ascii="Times New Roman"/>
          <w:b w:val="false"/>
          <w:i w:val="false"/>
          <w:color w:val="000000"/>
          <w:sz w:val="28"/>
        </w:rPr>
        <w:t xml:space="preserve"> работник ЦОН.</w:t>
      </w:r>
      <w:r>
        <w:br/>
      </w:r>
      <w:r>
        <w:rPr>
          <w:rFonts w:ascii="Times New Roman"/>
          <w:b w:val="false"/>
          <w:i w:val="false"/>
          <w:color w:val="000000"/>
          <w:sz w:val="28"/>
        </w:rPr>
        <w:t xml:space="preserve">
      9. </w:t>
      </w:r>
      <w:r>
        <w:rPr>
          <w:rFonts w:ascii="Times New Roman"/>
          <w:b w:val="false"/>
          <w:i w:val="false"/>
          <w:color w:val="000000"/>
          <w:sz w:val="28"/>
        </w:rPr>
        <w:t xml:space="preserve"> Описание процедур (действий), необходимых для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услугодателя принимает и регистрирует документы, представленные услугополучателем либо от ЦОН, согласно перечня пункта 9 Стандарта. Выдает талон о приеме либо расписку об отказе в приеме документов. Передает на рассмотрение руководства услугодателя. Длительность выполнения - 15 (пятнадцать) минут;</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услугодателя ознакомившись с документами услугополучателя направляет их сотруднику услугодателя. Длительность выполнения – в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сотрудник услугодателя рассматривает документы услугополучателя, подготавливает материалы на заседание комиссии либо мотивированный ответ об отказе в предоставлении государственной услуги. Длительность выполнения - в течение 7 (семи) календарных дней;</w:t>
      </w:r>
      <w:r>
        <w:br/>
      </w:r>
      <w:r>
        <w:rPr>
          <w:rFonts w:ascii="Times New Roman"/>
          <w:b w:val="false"/>
          <w:i w:val="false"/>
          <w:color w:val="000000"/>
          <w:sz w:val="28"/>
        </w:rPr>
        <w:t xml:space="preserve">
      4) </w:t>
      </w:r>
      <w:r>
        <w:rPr>
          <w:rFonts w:ascii="Times New Roman"/>
          <w:b w:val="false"/>
          <w:i w:val="false"/>
          <w:color w:val="000000"/>
          <w:sz w:val="28"/>
        </w:rPr>
        <w:t xml:space="preserve"> комиссия рассматривает материалы и принимает заключение о возможности изменения целевого назначения земельного участка либо об отказе. Длительность выполнения - в течение 7 (семи) календарных дней;</w:t>
      </w:r>
      <w:r>
        <w:br/>
      </w:r>
      <w:r>
        <w:rPr>
          <w:rFonts w:ascii="Times New Roman"/>
          <w:b w:val="false"/>
          <w:i w:val="false"/>
          <w:color w:val="000000"/>
          <w:sz w:val="28"/>
        </w:rPr>
        <w:t xml:space="preserve">
      5) </w:t>
      </w:r>
      <w:r>
        <w:rPr>
          <w:rFonts w:ascii="Times New Roman"/>
          <w:b w:val="false"/>
          <w:i w:val="false"/>
          <w:color w:val="000000"/>
          <w:sz w:val="28"/>
        </w:rPr>
        <w:t xml:space="preserve"> сотрудник услугодателя подготавливает проект решения местного исполнительного органа либо мотивированный ответ об отказе в предоставлении государственной услуги. Длительность выполнения – в течение 5 (пяти) календарных дней;</w:t>
      </w:r>
      <w:r>
        <w:br/>
      </w:r>
      <w:r>
        <w:rPr>
          <w:rFonts w:ascii="Times New Roman"/>
          <w:b w:val="false"/>
          <w:i w:val="false"/>
          <w:color w:val="000000"/>
          <w:sz w:val="28"/>
        </w:rPr>
        <w:t xml:space="preserve">
      6) </w:t>
      </w:r>
      <w:r>
        <w:rPr>
          <w:rFonts w:ascii="Times New Roman"/>
          <w:b w:val="false"/>
          <w:i w:val="false"/>
          <w:color w:val="000000"/>
          <w:sz w:val="28"/>
        </w:rPr>
        <w:t xml:space="preserve"> местный исполнительный орган принимает решение. Длительность выполнения – в течение 11 (одинадцати) календарных дней;</w:t>
      </w:r>
      <w:r>
        <w:br/>
      </w:r>
      <w:r>
        <w:rPr>
          <w:rFonts w:ascii="Times New Roman"/>
          <w:b w:val="false"/>
          <w:i w:val="false"/>
          <w:color w:val="000000"/>
          <w:sz w:val="28"/>
        </w:rPr>
        <w:t xml:space="preserve">
      7) </w:t>
      </w:r>
      <w:r>
        <w:rPr>
          <w:rFonts w:ascii="Times New Roman"/>
          <w:b w:val="false"/>
          <w:i w:val="false"/>
          <w:color w:val="000000"/>
          <w:sz w:val="28"/>
        </w:rPr>
        <w:t xml:space="preserve"> канцелярия услугодателя выдает копию решения либо мотивированный ответ об отказе в предоставлении государственной услуги услугополучателю либо направляет в ЦОН. Длительность выполнения в течение 1 (одного) рабочего дня.</w:t>
      </w:r>
      <w:r>
        <w:br/>
      </w:r>
      <w:r>
        <w:rPr>
          <w:rFonts w:ascii="Times New Roman"/>
          <w:b w:val="false"/>
          <w:i w:val="false"/>
          <w:color w:val="000000"/>
          <w:sz w:val="28"/>
        </w:rPr>
        <w:t>
</w:t>
      </w:r>
    </w:p>
    <w:bookmarkStart w:name="z339" w:id="43"/>
    <w:p>
      <w:pPr>
        <w:spacing w:after="0"/>
        <w:ind w:left="0"/>
        <w:jc w:val="left"/>
      </w:pPr>
      <w:r>
        <w:rPr>
          <w:rFonts w:ascii="Times New Roman"/>
          <w:b/>
          <w:i w:val="false"/>
          <w:color w:val="000000"/>
        </w:rPr>
        <w:t xml:space="preserve"> 4. Описание порядка взаимодействия с ЦОН и (или) услугодателем, а также порядка использования информационных систем в процессе оказания электронной государственной услуги</w:t>
      </w:r>
    </w:p>
    <w:bookmarkEnd w:id="43"/>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Услугополучатель (либо его представитель по доверенности) для получения государственной услуги обращается в ЦОН и предоставляет документы, перечисленные в пункте 9 Стандарта.</w:t>
      </w:r>
      <w:r>
        <w:br/>
      </w:r>
      <w:r>
        <w:rPr>
          <w:rFonts w:ascii="Times New Roman"/>
          <w:b w:val="false"/>
          <w:i w:val="false"/>
          <w:color w:val="000000"/>
          <w:sz w:val="28"/>
        </w:rPr>
        <w:t>
      </w:t>
      </w:r>
      <w:r>
        <w:rPr>
          <w:rFonts w:ascii="Times New Roman"/>
          <w:b w:val="false"/>
          <w:i w:val="false"/>
          <w:color w:val="000000"/>
          <w:sz w:val="28"/>
        </w:rPr>
        <w:t>Длительность обработки запроса услугополучателя составляет 15 (пятнадцать) минут.</w:t>
      </w:r>
      <w:r>
        <w:br/>
      </w:r>
      <w:r>
        <w:rPr>
          <w:rFonts w:ascii="Times New Roman"/>
          <w:b w:val="false"/>
          <w:i w:val="false"/>
          <w:color w:val="000000"/>
          <w:sz w:val="28"/>
        </w:rPr>
        <w:t>
      </w:t>
      </w:r>
      <w:r>
        <w:rPr>
          <w:rFonts w:ascii="Times New Roman"/>
          <w:b w:val="false"/>
          <w:i w:val="false"/>
          <w:color w:val="000000"/>
          <w:sz w:val="28"/>
        </w:rPr>
        <w:t>Структурные подразделения или должностные лица, уполномоченные направлять запрос услугодателю: работник ЦОН.</w:t>
      </w:r>
      <w:r>
        <w:br/>
      </w:r>
      <w:r>
        <w:rPr>
          <w:rFonts w:ascii="Times New Roman"/>
          <w:b w:val="false"/>
          <w:i w:val="false"/>
          <w:color w:val="000000"/>
          <w:sz w:val="28"/>
        </w:rPr>
        <w:t>
      </w:t>
      </w:r>
      <w:r>
        <w:rPr>
          <w:rFonts w:ascii="Times New Roman"/>
          <w:b w:val="false"/>
          <w:i w:val="false"/>
          <w:color w:val="000000"/>
          <w:sz w:val="28"/>
        </w:rPr>
        <w:t xml:space="preserve">Действия работников ЦОН при регистрации и обработке запроса услугополучателя в интегрированной информационной системе ЦОН (далее – ИС ЦОН) указаны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w:t>
      </w:r>
      <w:r>
        <w:rPr>
          <w:rFonts w:ascii="Times New Roman"/>
          <w:b w:val="false"/>
          <w:i w:val="false"/>
          <w:color w:val="000000"/>
          <w:sz w:val="28"/>
        </w:rPr>
        <w:t>Последовательность и сроки взаимодействия с ЦОН, в том числе процедуры (действия) формирования и направления запросов услугодателей по вопросам оказания государственных услуг:</w:t>
      </w:r>
      <w:r>
        <w:br/>
      </w:r>
      <w:r>
        <w:rPr>
          <w:rFonts w:ascii="Times New Roman"/>
          <w:b w:val="false"/>
          <w:i w:val="false"/>
          <w:color w:val="000000"/>
          <w:sz w:val="28"/>
        </w:rPr>
        <w:t xml:space="preserve">
      1) </w:t>
      </w:r>
      <w:r>
        <w:rPr>
          <w:rFonts w:ascii="Times New Roman"/>
          <w:b w:val="false"/>
          <w:i w:val="false"/>
          <w:color w:val="000000"/>
          <w:sz w:val="28"/>
        </w:rPr>
        <w:t xml:space="preserve"> процесс 1 - ввод работника ЦОН в ИС ГБД "Е-лицензирование" логина и пароля (процесс авторизации) для оказания услуги;</w:t>
      </w:r>
      <w:r>
        <w:br/>
      </w:r>
      <w:r>
        <w:rPr>
          <w:rFonts w:ascii="Times New Roman"/>
          <w:b w:val="false"/>
          <w:i w:val="false"/>
          <w:color w:val="000000"/>
          <w:sz w:val="28"/>
        </w:rPr>
        <w:t xml:space="preserve">
      2) </w:t>
      </w:r>
      <w:r>
        <w:rPr>
          <w:rFonts w:ascii="Times New Roman"/>
          <w:b w:val="false"/>
          <w:i w:val="false"/>
          <w:color w:val="000000"/>
          <w:sz w:val="28"/>
        </w:rPr>
        <w:t xml:space="preserve"> процесс 2 - выбор работника ЦОН услуги, указанной в настоящем регламенте, вывод на экран формы запроса для оказания услуги и ввод работника ЦОН данных услугополучателя;</w:t>
      </w:r>
      <w:r>
        <w:br/>
      </w:r>
      <w:r>
        <w:rPr>
          <w:rFonts w:ascii="Times New Roman"/>
          <w:b w:val="false"/>
          <w:i w:val="false"/>
          <w:color w:val="000000"/>
          <w:sz w:val="28"/>
        </w:rPr>
        <w:t xml:space="preserve">
      3) </w:t>
      </w:r>
      <w:r>
        <w:rPr>
          <w:rFonts w:ascii="Times New Roman"/>
          <w:b w:val="false"/>
          <w:i w:val="false"/>
          <w:color w:val="000000"/>
          <w:sz w:val="28"/>
        </w:rPr>
        <w:t xml:space="preserve"> процесс 3 - направление запроса через ШЭП в ГБД ФЛ/ГБД ЮЛ о данных услугополучателя;</w:t>
      </w:r>
      <w:r>
        <w:br/>
      </w:r>
      <w:r>
        <w:rPr>
          <w:rFonts w:ascii="Times New Roman"/>
          <w:b w:val="false"/>
          <w:i w:val="false"/>
          <w:color w:val="000000"/>
          <w:sz w:val="28"/>
        </w:rPr>
        <w:t xml:space="preserve">
      4) </w:t>
      </w:r>
      <w:r>
        <w:rPr>
          <w:rFonts w:ascii="Times New Roman"/>
          <w:b w:val="false"/>
          <w:i w:val="false"/>
          <w:color w:val="000000"/>
          <w:sz w:val="28"/>
        </w:rPr>
        <w:t xml:space="preserve"> условие 1 - проверка наличия данных услугополучателя в ГБД ФЛ/ГБД ЮЛ;</w:t>
      </w:r>
      <w:r>
        <w:br/>
      </w:r>
      <w:r>
        <w:rPr>
          <w:rFonts w:ascii="Times New Roman"/>
          <w:b w:val="false"/>
          <w:i w:val="false"/>
          <w:color w:val="000000"/>
          <w:sz w:val="28"/>
        </w:rPr>
        <w:t xml:space="preserve">
      5) </w:t>
      </w:r>
      <w:r>
        <w:rPr>
          <w:rFonts w:ascii="Times New Roman"/>
          <w:b w:val="false"/>
          <w:i w:val="false"/>
          <w:color w:val="000000"/>
          <w:sz w:val="28"/>
        </w:rPr>
        <w:t xml:space="preserve"> процесс 4 - формирование сообщения о невозможности получения данных в связи с отсутствием данных услугополучателя в ГБД ФЛ/ГБД ЮЛ; </w:t>
      </w:r>
      <w:r>
        <w:br/>
      </w:r>
      <w:r>
        <w:rPr>
          <w:rFonts w:ascii="Times New Roman"/>
          <w:b w:val="false"/>
          <w:i w:val="false"/>
          <w:color w:val="000000"/>
          <w:sz w:val="28"/>
        </w:rPr>
        <w:t xml:space="preserve">
      6) </w:t>
      </w:r>
      <w:r>
        <w:rPr>
          <w:rFonts w:ascii="Times New Roman"/>
          <w:b w:val="false"/>
          <w:i w:val="false"/>
          <w:color w:val="000000"/>
          <w:sz w:val="28"/>
        </w:rPr>
        <w:t xml:space="preserve"> процесс 5 - заполнение работника ЦОН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 </w:t>
      </w:r>
      <w:r>
        <w:br/>
      </w:r>
      <w:r>
        <w:rPr>
          <w:rFonts w:ascii="Times New Roman"/>
          <w:b w:val="false"/>
          <w:i w:val="false"/>
          <w:color w:val="000000"/>
          <w:sz w:val="28"/>
        </w:rPr>
        <w:t xml:space="preserve">
      7) </w:t>
      </w:r>
      <w:r>
        <w:rPr>
          <w:rFonts w:ascii="Times New Roman"/>
          <w:b w:val="false"/>
          <w:i w:val="false"/>
          <w:color w:val="000000"/>
          <w:sz w:val="28"/>
        </w:rPr>
        <w:t xml:space="preserve"> процесс 6 - направление электронного документа (запроса услугополучателя) удостоверенного (подписанного) ЭЦП работника ЦОН через ШЭП в ИС ГБД "Е-лицензирование";</w:t>
      </w:r>
      <w:r>
        <w:br/>
      </w:r>
      <w:r>
        <w:rPr>
          <w:rFonts w:ascii="Times New Roman"/>
          <w:b w:val="false"/>
          <w:i w:val="false"/>
          <w:color w:val="000000"/>
          <w:sz w:val="28"/>
        </w:rPr>
        <w:t xml:space="preserve">
      8) </w:t>
      </w:r>
      <w:r>
        <w:rPr>
          <w:rFonts w:ascii="Times New Roman"/>
          <w:b w:val="false"/>
          <w:i w:val="false"/>
          <w:color w:val="000000"/>
          <w:sz w:val="28"/>
        </w:rPr>
        <w:t xml:space="preserve"> процесс 7 – регистрация электронного документа в ИС ГБД "Е-лицензирование";</w:t>
      </w:r>
      <w:r>
        <w:br/>
      </w:r>
      <w:r>
        <w:rPr>
          <w:rFonts w:ascii="Times New Roman"/>
          <w:b w:val="false"/>
          <w:i w:val="false"/>
          <w:color w:val="000000"/>
          <w:sz w:val="28"/>
        </w:rPr>
        <w:t xml:space="preserve">
      9) </w:t>
      </w:r>
      <w:r>
        <w:rPr>
          <w:rFonts w:ascii="Times New Roman"/>
          <w:b w:val="false"/>
          <w:i w:val="false"/>
          <w:color w:val="000000"/>
          <w:sz w:val="28"/>
        </w:rPr>
        <w:t xml:space="preserve"> условие 2 -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10)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w:t>
      </w:r>
      <w:r>
        <w:br/>
      </w:r>
      <w:r>
        <w:rPr>
          <w:rFonts w:ascii="Times New Roman"/>
          <w:b w:val="false"/>
          <w:i w:val="false"/>
          <w:color w:val="000000"/>
          <w:sz w:val="28"/>
        </w:rPr>
        <w:t xml:space="preserve">
      11) </w:t>
      </w:r>
      <w:r>
        <w:rPr>
          <w:rFonts w:ascii="Times New Roman"/>
          <w:b w:val="false"/>
          <w:i w:val="false"/>
          <w:color w:val="000000"/>
          <w:sz w:val="28"/>
        </w:rPr>
        <w:t xml:space="preserve"> процесс 9 - получение услугополучателем через работника ЦОН результата услуги (электронная копия решения либо мотивированный ответ об отказе в предоставлении государственной услуги), сформированной ИС ГБД "Е-лицензирование".</w:t>
      </w:r>
      <w:r>
        <w:br/>
      </w:r>
      <w:r>
        <w:rPr>
          <w:rFonts w:ascii="Times New Roman"/>
          <w:b w:val="false"/>
          <w:i w:val="false"/>
          <w:color w:val="000000"/>
          <w:sz w:val="28"/>
        </w:rPr>
        <w:t xml:space="preserve">
      11. </w:t>
      </w:r>
      <w:r>
        <w:rPr>
          <w:rFonts w:ascii="Times New Roman"/>
          <w:b w:val="false"/>
          <w:i w:val="false"/>
          <w:color w:val="000000"/>
          <w:sz w:val="28"/>
        </w:rPr>
        <w:t xml:space="preserve"> Порядок обращения и последовательности процедур (действий)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1) </w:t>
      </w:r>
      <w:r>
        <w:rPr>
          <w:rFonts w:ascii="Times New Roman"/>
          <w:b w:val="false"/>
          <w:i w:val="false"/>
          <w:color w:val="000000"/>
          <w:sz w:val="28"/>
        </w:rPr>
        <w:t xml:space="preserve"> процесс 1 - ввод сотрудником услугодателя логина и пароля (процесс авторизации) в ИС ГБД "Е-лицензирование" для оказания государственной услуги;</w:t>
      </w:r>
      <w:r>
        <w:br/>
      </w:r>
      <w:r>
        <w:rPr>
          <w:rFonts w:ascii="Times New Roman"/>
          <w:b w:val="false"/>
          <w:i w:val="false"/>
          <w:color w:val="000000"/>
          <w:sz w:val="28"/>
        </w:rPr>
        <w:t xml:space="preserve">
      2) </w:t>
      </w:r>
      <w:r>
        <w:rPr>
          <w:rFonts w:ascii="Times New Roman"/>
          <w:b w:val="false"/>
          <w:i w:val="false"/>
          <w:color w:val="000000"/>
          <w:sz w:val="28"/>
        </w:rPr>
        <w:t xml:space="preserve"> условие 1 - проверка в ИС ГБД "Е-лицензирование" подлинности данных о зарегистрированном сотруднике услугодателя через логин и пароль;</w:t>
      </w:r>
      <w:r>
        <w:br/>
      </w:r>
      <w:r>
        <w:rPr>
          <w:rFonts w:ascii="Times New Roman"/>
          <w:b w:val="false"/>
          <w:i w:val="false"/>
          <w:color w:val="000000"/>
          <w:sz w:val="28"/>
        </w:rPr>
        <w:t xml:space="preserve">
      3) </w:t>
      </w:r>
      <w:r>
        <w:rPr>
          <w:rFonts w:ascii="Times New Roman"/>
          <w:b w:val="false"/>
          <w:i w:val="false"/>
          <w:color w:val="000000"/>
          <w:sz w:val="28"/>
        </w:rPr>
        <w:t xml:space="preserve"> процесс 2 - формирование ИС ГБД "Е-лицензирование" сообщения об отказе в авторизации в связи с имеющимися нарушениями в данных сотрудника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процесс 3 -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услугополучателя;</w:t>
      </w:r>
      <w:r>
        <w:br/>
      </w:r>
      <w:r>
        <w:rPr>
          <w:rFonts w:ascii="Times New Roman"/>
          <w:b w:val="false"/>
          <w:i w:val="false"/>
          <w:color w:val="000000"/>
          <w:sz w:val="28"/>
        </w:rPr>
        <w:t xml:space="preserve">
      5) </w:t>
      </w:r>
      <w:r>
        <w:rPr>
          <w:rFonts w:ascii="Times New Roman"/>
          <w:b w:val="false"/>
          <w:i w:val="false"/>
          <w:color w:val="000000"/>
          <w:sz w:val="28"/>
        </w:rPr>
        <w:t xml:space="preserve"> процесс 4 - направление запроса через ШЭП в ГБД ФЛ/ГБД ЮЛ о данных услугополучателя;</w:t>
      </w:r>
      <w:r>
        <w:br/>
      </w:r>
      <w:r>
        <w:rPr>
          <w:rFonts w:ascii="Times New Roman"/>
          <w:b w:val="false"/>
          <w:i w:val="false"/>
          <w:color w:val="000000"/>
          <w:sz w:val="28"/>
        </w:rPr>
        <w:t xml:space="preserve">
      6) </w:t>
      </w:r>
      <w:r>
        <w:rPr>
          <w:rFonts w:ascii="Times New Roman"/>
          <w:b w:val="false"/>
          <w:i w:val="false"/>
          <w:color w:val="000000"/>
          <w:sz w:val="28"/>
        </w:rPr>
        <w:t xml:space="preserve"> условие 2 - проверка наличия данных услугополучателя в ГБД ФЛ/ГБД ЮЛ;</w:t>
      </w:r>
      <w:r>
        <w:br/>
      </w:r>
      <w:r>
        <w:rPr>
          <w:rFonts w:ascii="Times New Roman"/>
          <w:b w:val="false"/>
          <w:i w:val="false"/>
          <w:color w:val="000000"/>
          <w:sz w:val="28"/>
        </w:rPr>
        <w:t xml:space="preserve">
      7) </w:t>
      </w:r>
      <w:r>
        <w:rPr>
          <w:rFonts w:ascii="Times New Roman"/>
          <w:b w:val="false"/>
          <w:i w:val="false"/>
          <w:color w:val="000000"/>
          <w:sz w:val="28"/>
        </w:rPr>
        <w:t xml:space="preserve"> процесс 5 - формирование сообщения о невозможности получения данных в связи с отсутствием данных услугополучателя в ГБД ФЛ/ГБД ЮЛ;</w:t>
      </w:r>
      <w:r>
        <w:br/>
      </w:r>
      <w:r>
        <w:rPr>
          <w:rFonts w:ascii="Times New Roman"/>
          <w:b w:val="false"/>
          <w:i w:val="false"/>
          <w:color w:val="000000"/>
          <w:sz w:val="28"/>
        </w:rPr>
        <w:t xml:space="preserve">
      8) </w:t>
      </w:r>
      <w:r>
        <w:rPr>
          <w:rFonts w:ascii="Times New Roman"/>
          <w:b w:val="false"/>
          <w:i w:val="false"/>
          <w:color w:val="000000"/>
          <w:sz w:val="28"/>
        </w:rPr>
        <w:t xml:space="preserve"> процесс 6 - заполнение формы запроса о наличии документов в бумажной форме и сканирование сотрудником услугодателя необходимых документов, предоставленных услугополучателем и прикрепление их к форме запроса;</w:t>
      </w:r>
      <w:r>
        <w:br/>
      </w:r>
      <w:r>
        <w:rPr>
          <w:rFonts w:ascii="Times New Roman"/>
          <w:b w:val="false"/>
          <w:i w:val="false"/>
          <w:color w:val="000000"/>
          <w:sz w:val="28"/>
        </w:rPr>
        <w:t xml:space="preserve">
      9) </w:t>
      </w:r>
      <w:r>
        <w:rPr>
          <w:rFonts w:ascii="Times New Roman"/>
          <w:b w:val="false"/>
          <w:i w:val="false"/>
          <w:color w:val="000000"/>
          <w:sz w:val="28"/>
        </w:rPr>
        <w:t xml:space="preserve"> процесс 7 - регистрация запроса в ИС ГБД "Е-лицензирование" и обработка услуги в ИС ГБД "Е-лицензирование";</w:t>
      </w:r>
      <w:r>
        <w:br/>
      </w:r>
      <w:r>
        <w:rPr>
          <w:rFonts w:ascii="Times New Roman"/>
          <w:b w:val="false"/>
          <w:i w:val="false"/>
          <w:color w:val="000000"/>
          <w:sz w:val="28"/>
        </w:rPr>
        <w:t xml:space="preserve">
      10) </w:t>
      </w:r>
      <w:r>
        <w:rPr>
          <w:rFonts w:ascii="Times New Roman"/>
          <w:b w:val="false"/>
          <w:i w:val="false"/>
          <w:color w:val="000000"/>
          <w:sz w:val="28"/>
        </w:rPr>
        <w:t xml:space="preserve"> условие 3 -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11)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 </w:t>
      </w:r>
      <w:r>
        <w:br/>
      </w:r>
      <w:r>
        <w:rPr>
          <w:rFonts w:ascii="Times New Roman"/>
          <w:b w:val="false"/>
          <w:i w:val="false"/>
          <w:color w:val="000000"/>
          <w:sz w:val="28"/>
        </w:rPr>
        <w:t xml:space="preserve">
      12) </w:t>
      </w:r>
      <w:r>
        <w:rPr>
          <w:rFonts w:ascii="Times New Roman"/>
          <w:b w:val="false"/>
          <w:i w:val="false"/>
          <w:color w:val="000000"/>
          <w:sz w:val="28"/>
        </w:rPr>
        <w:t xml:space="preserve"> процесс 9 - получение услугополучателем результата услуги (электронная копия решения либо мотивированный ответ об отказе в предоставлении государственной услуги), сформированной ИС ГБД "Е-лицензирование". Электронный документ формируется с использованием ЭЦП ответственного сотрудника услугодателя.</w:t>
      </w:r>
      <w:r>
        <w:br/>
      </w:r>
      <w:r>
        <w:rPr>
          <w:rFonts w:ascii="Times New Roman"/>
          <w:b w:val="false"/>
          <w:i w:val="false"/>
          <w:color w:val="000000"/>
          <w:sz w:val="28"/>
        </w:rPr>
        <w:t>
      </w:t>
      </w:r>
      <w:r>
        <w:rPr>
          <w:rFonts w:ascii="Times New Roman"/>
          <w:b w:val="false"/>
          <w:i w:val="false"/>
          <w:color w:val="000000"/>
          <w:sz w:val="28"/>
        </w:rPr>
        <w:t xml:space="preserve">Через портал: </w:t>
      </w:r>
      <w:r>
        <w:br/>
      </w:r>
      <w:r>
        <w:rPr>
          <w:rFonts w:ascii="Times New Roman"/>
          <w:b w:val="false"/>
          <w:i w:val="false"/>
          <w:color w:val="000000"/>
          <w:sz w:val="28"/>
        </w:rPr>
        <w:t xml:space="preserve">
      1) </w:t>
      </w:r>
      <w:r>
        <w:rPr>
          <w:rFonts w:ascii="Times New Roman"/>
          <w:b w:val="false"/>
          <w:i w:val="false"/>
          <w:color w:val="000000"/>
          <w:sz w:val="28"/>
        </w:rPr>
        <w:t xml:space="preserve">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услугополучателей на портале);</w:t>
      </w:r>
      <w:r>
        <w:br/>
      </w:r>
      <w:r>
        <w:rPr>
          <w:rFonts w:ascii="Times New Roman"/>
          <w:b w:val="false"/>
          <w:i w:val="false"/>
          <w:color w:val="000000"/>
          <w:sz w:val="28"/>
        </w:rPr>
        <w:t xml:space="preserve">
      2) </w:t>
      </w:r>
      <w:r>
        <w:rPr>
          <w:rFonts w:ascii="Times New Roman"/>
          <w:b w:val="false"/>
          <w:i w:val="false"/>
          <w:color w:val="000000"/>
          <w:sz w:val="28"/>
        </w:rPr>
        <w:t xml:space="preserve">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xml:space="preserve">
      3) </w:t>
      </w:r>
      <w:r>
        <w:rPr>
          <w:rFonts w:ascii="Times New Roman"/>
          <w:b w:val="false"/>
          <w:i w:val="false"/>
          <w:color w:val="000000"/>
          <w:sz w:val="28"/>
        </w:rPr>
        <w:t xml:space="preserve"> условие 1 - проверка на портале подлинности данных о зарегистрированном услугополучателе через логин (ИИН/БИН) и пароль;</w:t>
      </w:r>
      <w:r>
        <w:br/>
      </w:r>
      <w:r>
        <w:rPr>
          <w:rFonts w:ascii="Times New Roman"/>
          <w:b w:val="false"/>
          <w:i w:val="false"/>
          <w:color w:val="000000"/>
          <w:sz w:val="28"/>
        </w:rPr>
        <w:t xml:space="preserve">
      4) </w:t>
      </w:r>
      <w:r>
        <w:rPr>
          <w:rFonts w:ascii="Times New Roman"/>
          <w:b w:val="false"/>
          <w:i w:val="false"/>
          <w:color w:val="000000"/>
          <w:sz w:val="28"/>
        </w:rPr>
        <w:t xml:space="preserve">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5) </w:t>
      </w:r>
      <w:r>
        <w:rPr>
          <w:rFonts w:ascii="Times New Roman"/>
          <w:b w:val="false"/>
          <w:i w:val="false"/>
          <w:color w:val="000000"/>
          <w:sz w:val="28"/>
        </w:rPr>
        <w:t xml:space="preserve"> процесс 3 - выбор услугополучателем услуги, указанной в настоящем регламенте, вывод на экранные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xml:space="preserve">
      6) </w:t>
      </w:r>
      <w:r>
        <w:rPr>
          <w:rFonts w:ascii="Times New Roman"/>
          <w:b w:val="false"/>
          <w:i w:val="false"/>
          <w:color w:val="000000"/>
          <w:sz w:val="28"/>
        </w:rPr>
        <w:t xml:space="preserve">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xml:space="preserve">
      7) </w:t>
      </w:r>
      <w:r>
        <w:rPr>
          <w:rFonts w:ascii="Times New Roman"/>
          <w:b w:val="false"/>
          <w:i w:val="false"/>
          <w:color w:val="000000"/>
          <w:sz w:val="28"/>
        </w:rPr>
        <w:t xml:space="preserve">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указанных в запросе, и ИИН/БИН, указанных в регистрационном свидетельстве ЭЦП;</w:t>
      </w:r>
      <w:r>
        <w:br/>
      </w:r>
      <w:r>
        <w:rPr>
          <w:rFonts w:ascii="Times New Roman"/>
          <w:b w:val="false"/>
          <w:i w:val="false"/>
          <w:color w:val="000000"/>
          <w:sz w:val="28"/>
        </w:rPr>
        <w:t xml:space="preserve">
      8) </w:t>
      </w:r>
      <w:r>
        <w:rPr>
          <w:rFonts w:ascii="Times New Roman"/>
          <w:b w:val="false"/>
          <w:i w:val="false"/>
          <w:color w:val="000000"/>
          <w:sz w:val="28"/>
        </w:rPr>
        <w:t xml:space="preserve"> процесс 5 - формирование сообщения об отказе в запрашиваемой услуге в связи с неподтверждением подлинности ЭЦП услугополучателя;</w:t>
      </w:r>
      <w:r>
        <w:br/>
      </w:r>
      <w:r>
        <w:rPr>
          <w:rFonts w:ascii="Times New Roman"/>
          <w:b w:val="false"/>
          <w:i w:val="false"/>
          <w:color w:val="000000"/>
          <w:sz w:val="28"/>
        </w:rPr>
        <w:t xml:space="preserve">
      9) </w:t>
      </w:r>
      <w:r>
        <w:rPr>
          <w:rFonts w:ascii="Times New Roman"/>
          <w:b w:val="false"/>
          <w:i w:val="false"/>
          <w:color w:val="000000"/>
          <w:sz w:val="28"/>
        </w:rPr>
        <w:t xml:space="preserve"> процесс 6 - удостоверение (подписание) посредством ЭЦП услугополучателя заполненной формы (введенных данных) запроса на оказание услуги;</w:t>
      </w:r>
      <w:r>
        <w:br/>
      </w:r>
      <w:r>
        <w:rPr>
          <w:rFonts w:ascii="Times New Roman"/>
          <w:b w:val="false"/>
          <w:i w:val="false"/>
          <w:color w:val="000000"/>
          <w:sz w:val="28"/>
        </w:rPr>
        <w:t xml:space="preserve">
      10) </w:t>
      </w:r>
      <w:r>
        <w:rPr>
          <w:rFonts w:ascii="Times New Roman"/>
          <w:b w:val="false"/>
          <w:i w:val="false"/>
          <w:color w:val="000000"/>
          <w:sz w:val="28"/>
        </w:rPr>
        <w:t xml:space="preserve"> процесс 7 - регистрация электронного документа (запроса услугополучателя государственной услуги) в ИС ГБД "Е-лицензирование" и обработка запроса в ИС ГБД "Е-лицензирование";</w:t>
      </w:r>
      <w:r>
        <w:br/>
      </w:r>
      <w:r>
        <w:rPr>
          <w:rFonts w:ascii="Times New Roman"/>
          <w:b w:val="false"/>
          <w:i w:val="false"/>
          <w:color w:val="000000"/>
          <w:sz w:val="28"/>
        </w:rPr>
        <w:t xml:space="preserve">
      11) </w:t>
      </w:r>
      <w:r>
        <w:rPr>
          <w:rFonts w:ascii="Times New Roman"/>
          <w:b w:val="false"/>
          <w:i w:val="false"/>
          <w:color w:val="000000"/>
          <w:sz w:val="28"/>
        </w:rPr>
        <w:t xml:space="preserve"> условие 3 -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12)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 </w:t>
      </w:r>
      <w:r>
        <w:br/>
      </w:r>
      <w:r>
        <w:rPr>
          <w:rFonts w:ascii="Times New Roman"/>
          <w:b w:val="false"/>
          <w:i w:val="false"/>
          <w:color w:val="000000"/>
          <w:sz w:val="28"/>
        </w:rPr>
        <w:t xml:space="preserve">
      13) </w:t>
      </w:r>
      <w:r>
        <w:rPr>
          <w:rFonts w:ascii="Times New Roman"/>
          <w:b w:val="false"/>
          <w:i w:val="false"/>
          <w:color w:val="000000"/>
          <w:sz w:val="28"/>
        </w:rPr>
        <w:t xml:space="preserve"> процесс 9 - получение услугополучателем результата услуги (электронная копия решения либо мотивированный ответ об отказе в предоставлении государственной услуги), сформированный порталом. Электронный документ формируется с использованием ЭЦП ответственного сотрудника услугодателя.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 к регламенту государственной</w:t>
            </w:r>
            <w:r>
              <w:br/>
            </w:r>
            <w:r>
              <w:rPr>
                <w:rFonts w:ascii="Times New Roman"/>
                <w:b w:val="false"/>
                <w:i w:val="false"/>
                <w:color w:val="000000"/>
                <w:sz w:val="20"/>
              </w:rPr>
              <w:t>услуги "Выдача решения на</w:t>
            </w:r>
            <w:r>
              <w:br/>
            </w:r>
            <w:r>
              <w:rPr>
                <w:rFonts w:ascii="Times New Roman"/>
                <w:b w:val="false"/>
                <w:i w:val="false"/>
                <w:color w:val="000000"/>
                <w:sz w:val="20"/>
              </w:rPr>
              <w:t>изменение целевого назначения</w:t>
            </w:r>
            <w:r>
              <w:br/>
            </w:r>
            <w:r>
              <w:rPr>
                <w:rFonts w:ascii="Times New Roman"/>
                <w:b w:val="false"/>
                <w:i w:val="false"/>
                <w:color w:val="000000"/>
                <w:sz w:val="20"/>
              </w:rPr>
              <w:t>земельного участка"</w:t>
            </w:r>
          </w:p>
        </w:tc>
      </w:tr>
    </w:tbl>
    <w:bookmarkStart w:name="z384" w:id="44"/>
    <w:p>
      <w:pPr>
        <w:spacing w:after="0"/>
        <w:ind w:left="0"/>
        <w:jc w:val="left"/>
      </w:pPr>
      <w:r>
        <w:rPr>
          <w:rFonts w:ascii="Times New Roman"/>
          <w:b/>
          <w:i w:val="false"/>
          <w:color w:val="000000"/>
        </w:rPr>
        <w:t xml:space="preserve"> Блок схема прохождения каждого действия (процедура)</w:t>
      </w:r>
    </w:p>
    <w:bookmarkEnd w:id="44"/>
    <w:bookmarkStart w:name="z385" w:id="45"/>
    <w:p>
      <w:pPr>
        <w:spacing w:after="0"/>
        <w:ind w:left="0"/>
        <w:jc w:val="both"/>
      </w:pPr>
      <w:r>
        <w:rPr>
          <w:rFonts w:ascii="Times New Roman"/>
          <w:b w:val="false"/>
          <w:i w:val="false"/>
          <w:color w:val="000000"/>
          <w:sz w:val="28"/>
        </w:rPr>
        <w:t>            </w:t>
      </w:r>
    </w:p>
    <w:bookmarkEnd w:id="45"/>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решения на</w:t>
            </w:r>
            <w:r>
              <w:br/>
            </w:r>
            <w:r>
              <w:rPr>
                <w:rFonts w:ascii="Times New Roman"/>
                <w:b w:val="false"/>
                <w:i w:val="false"/>
                <w:color w:val="000000"/>
                <w:sz w:val="20"/>
              </w:rPr>
              <w:t>изменение целевого назначения</w:t>
            </w:r>
            <w:r>
              <w:br/>
            </w:r>
            <w:r>
              <w:rPr>
                <w:rFonts w:ascii="Times New Roman"/>
                <w:b w:val="false"/>
                <w:i w:val="false"/>
                <w:color w:val="000000"/>
                <w:sz w:val="20"/>
              </w:rPr>
              <w:t>земельного участка"</w:t>
            </w:r>
          </w:p>
        </w:tc>
      </w:tr>
    </w:tbl>
    <w:bookmarkStart w:name="z388" w:id="46"/>
    <w:p>
      <w:pPr>
        <w:spacing w:after="0"/>
        <w:ind w:left="0"/>
        <w:jc w:val="left"/>
      </w:pPr>
      <w:r>
        <w:rPr>
          <w:rFonts w:ascii="Times New Roman"/>
          <w:b/>
          <w:i w:val="false"/>
          <w:color w:val="000000"/>
        </w:rPr>
        <w:t xml:space="preserve"> Диаграмма № 1 функционального взаимодействия информационных систем, задействованных в оказании государственной услуги через ЦОН</w:t>
      </w:r>
    </w:p>
    <w:bookmarkEnd w:id="46"/>
    <w:bookmarkStart w:name="z389" w:id="47"/>
    <w:p>
      <w:pPr>
        <w:spacing w:after="0"/>
        <w:ind w:left="0"/>
        <w:jc w:val="both"/>
      </w:pPr>
      <w:r>
        <w:rPr>
          <w:rFonts w:ascii="Times New Roman"/>
          <w:b w:val="false"/>
          <w:i w:val="false"/>
          <w:color w:val="000000"/>
          <w:sz w:val="28"/>
        </w:rPr>
        <w:t>            </w:t>
      </w:r>
    </w:p>
    <w:bookmarkEnd w:id="47"/>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решения на</w:t>
            </w:r>
            <w:r>
              <w:br/>
            </w:r>
            <w:r>
              <w:rPr>
                <w:rFonts w:ascii="Times New Roman"/>
                <w:b w:val="false"/>
                <w:i w:val="false"/>
                <w:color w:val="000000"/>
                <w:sz w:val="20"/>
              </w:rPr>
              <w:t>изменение целевого назначения</w:t>
            </w:r>
            <w:r>
              <w:br/>
            </w:r>
            <w:r>
              <w:rPr>
                <w:rFonts w:ascii="Times New Roman"/>
                <w:b w:val="false"/>
                <w:i w:val="false"/>
                <w:color w:val="000000"/>
                <w:sz w:val="20"/>
              </w:rPr>
              <w:t>земельного участка"</w:t>
            </w:r>
          </w:p>
        </w:tc>
      </w:tr>
    </w:tbl>
    <w:bookmarkStart w:name="z391" w:id="48"/>
    <w:p>
      <w:pPr>
        <w:spacing w:after="0"/>
        <w:ind w:left="0"/>
        <w:jc w:val="left"/>
      </w:pPr>
      <w:r>
        <w:rPr>
          <w:rFonts w:ascii="Times New Roman"/>
          <w:b/>
          <w:i w:val="false"/>
          <w:color w:val="000000"/>
        </w:rPr>
        <w:t xml:space="preserve"> Диаграмма № 2 функционального взаимодействия информационных систем, задействованных в оказании государственной услуги через услугодателя </w:t>
      </w:r>
    </w:p>
    <w:bookmarkEnd w:id="48"/>
    <w:bookmarkStart w:name="z392" w:id="49"/>
    <w:p>
      <w:pPr>
        <w:spacing w:after="0"/>
        <w:ind w:left="0"/>
        <w:jc w:val="both"/>
      </w:pPr>
      <w:r>
        <w:rPr>
          <w:rFonts w:ascii="Times New Roman"/>
          <w:b w:val="false"/>
          <w:i w:val="false"/>
          <w:color w:val="000000"/>
          <w:sz w:val="28"/>
        </w:rPr>
        <w:t>            </w:t>
      </w:r>
    </w:p>
    <w:bookmarkEnd w:id="49"/>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решения на</w:t>
            </w:r>
            <w:r>
              <w:br/>
            </w:r>
            <w:r>
              <w:rPr>
                <w:rFonts w:ascii="Times New Roman"/>
                <w:b w:val="false"/>
                <w:i w:val="false"/>
                <w:color w:val="000000"/>
                <w:sz w:val="20"/>
              </w:rPr>
              <w:t>изменение целевого назначения</w:t>
            </w:r>
            <w:r>
              <w:br/>
            </w:r>
            <w:r>
              <w:rPr>
                <w:rFonts w:ascii="Times New Roman"/>
                <w:b w:val="false"/>
                <w:i w:val="false"/>
                <w:color w:val="000000"/>
                <w:sz w:val="20"/>
              </w:rPr>
              <w:t>земельного участка"</w:t>
            </w:r>
          </w:p>
        </w:tc>
      </w:tr>
    </w:tbl>
    <w:bookmarkStart w:name="z394" w:id="50"/>
    <w:p>
      <w:pPr>
        <w:spacing w:after="0"/>
        <w:ind w:left="0"/>
        <w:jc w:val="left"/>
      </w:pPr>
      <w:r>
        <w:rPr>
          <w:rFonts w:ascii="Times New Roman"/>
          <w:b/>
          <w:i w:val="false"/>
          <w:color w:val="000000"/>
        </w:rPr>
        <w:t xml:space="preserve"> Диаграмма № 3 функционального взаимодействия информационных систем, задействованных в оказании государственной услуги через портал</w:t>
      </w:r>
    </w:p>
    <w:bookmarkEnd w:id="50"/>
    <w:bookmarkStart w:name="z395" w:id="51"/>
    <w:p>
      <w:pPr>
        <w:spacing w:after="0"/>
        <w:ind w:left="0"/>
        <w:jc w:val="both"/>
      </w:pPr>
      <w:r>
        <w:rPr>
          <w:rFonts w:ascii="Times New Roman"/>
          <w:b w:val="false"/>
          <w:i w:val="false"/>
          <w:color w:val="000000"/>
          <w:sz w:val="28"/>
        </w:rPr>
        <w:t>            </w:t>
      </w:r>
    </w:p>
    <w:bookmarkEnd w:id="51"/>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7" w:id="52"/>
    <w:p>
      <w:pPr>
        <w:spacing w:after="0"/>
        <w:ind w:left="0"/>
        <w:jc w:val="left"/>
      </w:pPr>
      <w:r>
        <w:rPr>
          <w:rFonts w:ascii="Times New Roman"/>
          <w:b/>
          <w:i w:val="false"/>
          <w:color w:val="000000"/>
        </w:rPr>
        <w:t xml:space="preserve"> Условные обозначения: </w:t>
      </w:r>
    </w:p>
    <w:bookmarkEnd w:id="52"/>
    <w:bookmarkStart w:name="z398" w:id="53"/>
    <w:p>
      <w:pPr>
        <w:spacing w:after="0"/>
        <w:ind w:left="0"/>
        <w:jc w:val="both"/>
      </w:pPr>
      <w:r>
        <w:rPr>
          <w:rFonts w:ascii="Times New Roman"/>
          <w:b w:val="false"/>
          <w:i w:val="false"/>
          <w:color w:val="000000"/>
          <w:sz w:val="28"/>
        </w:rPr>
        <w:t>            </w:t>
      </w:r>
    </w:p>
    <w:bookmarkEnd w:id="53"/>
    <w:p>
      <w:pPr>
        <w:spacing w:after="0"/>
        <w:ind w:left="0"/>
        <w:jc w:val="both"/>
      </w:pPr>
      <w:r>
        <w:drawing>
          <wp:inline distT="0" distB="0" distL="0" distR="0">
            <wp:extent cx="56007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6007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9-1к регламенту</w:t>
            </w:r>
            <w:r>
              <w:br/>
            </w:r>
            <w:r>
              <w:rPr>
                <w:rFonts w:ascii="Times New Roman"/>
                <w:b w:val="false"/>
                <w:i w:val="false"/>
                <w:color w:val="000000"/>
                <w:sz w:val="20"/>
              </w:rPr>
              <w:t>государственной услуги</w:t>
            </w:r>
          </w:p>
        </w:tc>
      </w:tr>
    </w:tbl>
    <w:bookmarkStart w:name="z400" w:id="54"/>
    <w:p>
      <w:pPr>
        <w:spacing w:after="0"/>
        <w:ind w:left="0"/>
        <w:jc w:val="left"/>
      </w:pPr>
      <w:r>
        <w:rPr>
          <w:rFonts w:ascii="Times New Roman"/>
          <w:b/>
          <w:i w:val="false"/>
          <w:color w:val="000000"/>
        </w:rPr>
        <w:t xml:space="preserve"> Справочник бизнес-процессов оказания государственной услуги </w:t>
      </w:r>
      <w:r>
        <w:rPr>
          <w:rFonts w:ascii="Times New Roman"/>
          <w:b/>
          <w:i w:val="false"/>
          <w:color w:val="000000"/>
        </w:rPr>
        <w:t xml:space="preserve">"Выдача решения на изменение целевого назначения земельного участка" </w:t>
      </w:r>
      <w:r>
        <w:rPr>
          <w:rFonts w:ascii="Times New Roman"/>
          <w:b/>
          <w:i w:val="false"/>
          <w:color w:val="000000"/>
        </w:rPr>
        <w:t>При оказании государственной услуги через канцелярию услугодателя</w:t>
      </w:r>
    </w:p>
    <w:bookmarkEnd w:id="54"/>
    <w:bookmarkStart w:name="z403" w:id="55"/>
    <w:p>
      <w:pPr>
        <w:spacing w:after="0"/>
        <w:ind w:left="0"/>
        <w:jc w:val="both"/>
      </w:pPr>
      <w:r>
        <w:rPr>
          <w:rFonts w:ascii="Times New Roman"/>
          <w:b w:val="false"/>
          <w:i w:val="false"/>
          <w:color w:val="000000"/>
          <w:sz w:val="28"/>
        </w:rPr>
        <w:t>            </w:t>
      </w:r>
    </w:p>
    <w:bookmarkEnd w:id="55"/>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При оказании государственной услуги через ЦОН</w:t>
      </w:r>
    </w:p>
    <w:bookmarkStart w:name="z405" w:id="56"/>
    <w:p>
      <w:pPr>
        <w:spacing w:after="0"/>
        <w:ind w:left="0"/>
        <w:jc w:val="both"/>
      </w:pPr>
      <w:r>
        <w:rPr>
          <w:rFonts w:ascii="Times New Roman"/>
          <w:b w:val="false"/>
          <w:i w:val="false"/>
          <w:color w:val="000000"/>
          <w:sz w:val="28"/>
        </w:rPr>
        <w:t>            </w:t>
      </w:r>
    </w:p>
    <w:bookmarkEnd w:id="56"/>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7" w:id="57"/>
    <w:p>
      <w:pPr>
        <w:spacing w:after="0"/>
        <w:ind w:left="0"/>
        <w:jc w:val="left"/>
      </w:pPr>
      <w:r>
        <w:rPr>
          <w:rFonts w:ascii="Times New Roman"/>
          <w:b/>
          <w:i w:val="false"/>
          <w:color w:val="000000"/>
        </w:rPr>
        <w:t xml:space="preserve"> 3. При оказании государственной услуги через портал</w:t>
      </w:r>
    </w:p>
    <w:bookmarkEnd w:id="57"/>
    <w:bookmarkStart w:name="z408" w:id="58"/>
    <w:p>
      <w:pPr>
        <w:spacing w:after="0"/>
        <w:ind w:left="0"/>
        <w:jc w:val="left"/>
      </w:pPr>
    </w:p>
    <w:bookmarkEnd w:id="58"/>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826000"/>
                    </a:xfrm>
                    <a:prstGeom prst="rect">
                      <a:avLst/>
                    </a:prstGeom>
                  </pic:spPr>
                </pic:pic>
              </a:graphicData>
            </a:graphic>
          </wp:inline>
        </w:drawing>
      </w:r>
    </w:p>
    <w:p>
      <w:pPr>
        <w:spacing w:after="0"/>
        <w:ind w:left="0"/>
        <w:jc w:val="left"/>
      </w:pPr>
      <w:r>
        <w:rPr>
          <w:rFonts w:ascii="Times New Roman"/>
          <w:b/>
          <w:i w:val="false"/>
          <w:color w:val="000000"/>
          <w:sz w:val="28"/>
        </w:rPr>
        <w:t>Условные обозначения:</w:t>
      </w:r>
      <w:r>
        <w:br/>
      </w:r>
    </w:p>
    <w:bookmarkStart w:name="z410" w:id="59"/>
    <w:p>
      <w:pPr>
        <w:spacing w:after="0"/>
        <w:ind w:left="0"/>
        <w:jc w:val="both"/>
      </w:pPr>
      <w:r>
        <w:rPr>
          <w:rFonts w:ascii="Times New Roman"/>
          <w:b w:val="false"/>
          <w:i w:val="false"/>
          <w:color w:val="000000"/>
          <w:sz w:val="28"/>
        </w:rPr>
        <w:t>            </w:t>
      </w:r>
    </w:p>
    <w:bookmarkEnd w:id="59"/>
    <w:p>
      <w:pPr>
        <w:spacing w:after="0"/>
        <w:ind w:left="0"/>
        <w:jc w:val="both"/>
      </w:pPr>
      <w:r>
        <w:drawing>
          <wp:inline distT="0" distB="0" distL="0" distR="0">
            <wp:extent cx="54356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4356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Расшифровка аббревиатур:</w:t>
      </w:r>
      <w:r>
        <w:br/>
      </w:r>
      <w:r>
        <w:rPr>
          <w:rFonts w:ascii="Times New Roman"/>
          <w:b w:val="false"/>
          <w:i w:val="false"/>
          <w:color w:val="000000"/>
          <w:sz w:val="28"/>
        </w:rPr>
        <w:t>
      </w:t>
      </w:r>
      <w:r>
        <w:rPr>
          <w:rFonts w:ascii="Times New Roman"/>
          <w:b w:val="false"/>
          <w:i w:val="false"/>
          <w:color w:val="000000"/>
          <w:sz w:val="28"/>
        </w:rPr>
        <w:t>ИС - информационная система;</w:t>
      </w:r>
      <w:r>
        <w:br/>
      </w:r>
      <w:r>
        <w:rPr>
          <w:rFonts w:ascii="Times New Roman"/>
          <w:b w:val="false"/>
          <w:i w:val="false"/>
          <w:color w:val="000000"/>
          <w:sz w:val="28"/>
        </w:rPr>
        <w:t>
      </w:t>
      </w:r>
      <w:r>
        <w:rPr>
          <w:rFonts w:ascii="Times New Roman"/>
          <w:b w:val="false"/>
          <w:i w:val="false"/>
          <w:color w:val="000000"/>
          <w:sz w:val="28"/>
        </w:rPr>
        <w:t>БИН – бизнес-идентификационный номер;</w:t>
      </w:r>
      <w:r>
        <w:br/>
      </w:r>
      <w:r>
        <w:rPr>
          <w:rFonts w:ascii="Times New Roman"/>
          <w:b w:val="false"/>
          <w:i w:val="false"/>
          <w:color w:val="000000"/>
          <w:sz w:val="28"/>
        </w:rPr>
        <w:t>
      </w:t>
      </w:r>
      <w:r>
        <w:rPr>
          <w:rFonts w:ascii="Times New Roman"/>
          <w:b w:val="false"/>
          <w:i w:val="false"/>
          <w:color w:val="000000"/>
          <w:sz w:val="28"/>
        </w:rPr>
        <w:t>ИС ГБД "Е-лицензирование" - информационная система государственной</w:t>
      </w:r>
      <w:r>
        <w:br/>
      </w:r>
      <w:r>
        <w:rPr>
          <w:rFonts w:ascii="Times New Roman"/>
          <w:b w:val="false"/>
          <w:i w:val="false"/>
          <w:color w:val="000000"/>
          <w:sz w:val="28"/>
        </w:rPr>
        <w:t>
      </w:t>
      </w:r>
      <w:r>
        <w:rPr>
          <w:rFonts w:ascii="Times New Roman"/>
          <w:b w:val="false"/>
          <w:i w:val="false"/>
          <w:color w:val="000000"/>
          <w:sz w:val="28"/>
        </w:rPr>
        <w:t>базы данных "Е-лицензирование";</w:t>
      </w:r>
      <w:r>
        <w:br/>
      </w:r>
      <w:r>
        <w:rPr>
          <w:rFonts w:ascii="Times New Roman"/>
          <w:b w:val="false"/>
          <w:i w:val="false"/>
          <w:color w:val="000000"/>
          <w:sz w:val="28"/>
        </w:rPr>
        <w:t>
      </w:t>
      </w:r>
      <w:r>
        <w:rPr>
          <w:rFonts w:ascii="Times New Roman"/>
          <w:b w:val="false"/>
          <w:i w:val="false"/>
          <w:color w:val="000000"/>
          <w:sz w:val="28"/>
        </w:rPr>
        <w:t>ГБД ЮЛ – государственная база данных "Юридические лица";</w:t>
      </w:r>
      <w:r>
        <w:br/>
      </w:r>
      <w:r>
        <w:rPr>
          <w:rFonts w:ascii="Times New Roman"/>
          <w:b w:val="false"/>
          <w:i w:val="false"/>
          <w:color w:val="000000"/>
          <w:sz w:val="28"/>
        </w:rPr>
        <w:t>
      </w:t>
      </w:r>
      <w:r>
        <w:rPr>
          <w:rFonts w:ascii="Times New Roman"/>
          <w:b w:val="false"/>
          <w:i w:val="false"/>
          <w:color w:val="000000"/>
          <w:sz w:val="28"/>
        </w:rPr>
        <w:t>ГБД ФЛ – государственная база данных "Физические лица";</w:t>
      </w:r>
      <w:r>
        <w:br/>
      </w:r>
      <w:r>
        <w:rPr>
          <w:rFonts w:ascii="Times New Roman"/>
          <w:b w:val="false"/>
          <w:i w:val="false"/>
          <w:color w:val="000000"/>
          <w:sz w:val="28"/>
        </w:rPr>
        <w:t>
      </w:t>
      </w:r>
      <w:r>
        <w:rPr>
          <w:rFonts w:ascii="Times New Roman"/>
          <w:b w:val="false"/>
          <w:i w:val="false"/>
          <w:color w:val="000000"/>
          <w:sz w:val="28"/>
        </w:rPr>
        <w:t>ИИН - индивидуальный идентификационный номер;</w:t>
      </w:r>
      <w:r>
        <w:br/>
      </w:r>
      <w:r>
        <w:rPr>
          <w:rFonts w:ascii="Times New Roman"/>
          <w:b w:val="false"/>
          <w:i w:val="false"/>
          <w:color w:val="000000"/>
          <w:sz w:val="28"/>
        </w:rPr>
        <w:t>
      </w:t>
      </w:r>
      <w:r>
        <w:rPr>
          <w:rFonts w:ascii="Times New Roman"/>
          <w:b w:val="false"/>
          <w:i w:val="false"/>
          <w:color w:val="000000"/>
          <w:sz w:val="28"/>
        </w:rPr>
        <w:t>ШЭП -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ЭЦП - электронная цифровая подпись.</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Жамбылской области</w:t>
            </w:r>
            <w:r>
              <w:br/>
            </w:r>
            <w:r>
              <w:rPr>
                <w:rFonts w:ascii="Times New Roman"/>
                <w:b w:val="false"/>
                <w:i w:val="false"/>
                <w:color w:val="000000"/>
                <w:sz w:val="20"/>
              </w:rPr>
              <w:t>от 24 апреля 2015 года № 69</w:t>
            </w:r>
          </w:p>
        </w:tc>
      </w:tr>
    </w:tbl>
    <w:bookmarkStart w:name="z422" w:id="6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разрешения на использование земельного участка для изыскательских работ"</w:t>
      </w:r>
    </w:p>
    <w:bookmarkEnd w:id="60"/>
    <w:bookmarkStart w:name="z423" w:id="61"/>
    <w:p>
      <w:pPr>
        <w:spacing w:after="0"/>
        <w:ind w:left="0"/>
        <w:jc w:val="left"/>
      </w:pPr>
      <w:r>
        <w:rPr>
          <w:rFonts w:ascii="Times New Roman"/>
          <w:b/>
          <w:i w:val="false"/>
          <w:color w:val="000000"/>
        </w:rPr>
        <w:t xml:space="preserve"> 1. Общие положения</w:t>
      </w:r>
    </w:p>
    <w:bookmarkEnd w:id="6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Государственная услуга "Выдача разрешения на использование земельного участка для изыскательских работ" (далее - государственная услуга) оказывается местными исполнительными органами области, районов и городов областного значения (далее – услугодатель).</w:t>
      </w:r>
      <w:r>
        <w:br/>
      </w:r>
      <w:r>
        <w:rPr>
          <w:rFonts w:ascii="Times New Roman"/>
          <w:b w:val="false"/>
          <w:i w:val="false"/>
          <w:color w:val="000000"/>
          <w:sz w:val="28"/>
        </w:rPr>
        <w:t>
      </w:t>
      </w:r>
      <w:r>
        <w:rPr>
          <w:rFonts w:ascii="Times New Roman"/>
          <w:b w:val="false"/>
          <w:i w:val="false"/>
          <w:color w:val="000000"/>
          <w:sz w:val="28"/>
        </w:rPr>
        <w:t xml:space="preserve">Прием документов и выдача результатов государственной услуги осуществляются через: </w:t>
      </w:r>
      <w:r>
        <w:br/>
      </w:r>
      <w:r>
        <w:rPr>
          <w:rFonts w:ascii="Times New Roman"/>
          <w:b w:val="false"/>
          <w:i w:val="false"/>
          <w:color w:val="000000"/>
          <w:sz w:val="28"/>
        </w:rPr>
        <w:t xml:space="preserve">
      1) </w:t>
      </w:r>
      <w:r>
        <w:rPr>
          <w:rFonts w:ascii="Times New Roman"/>
          <w:b w:val="false"/>
          <w:i w:val="false"/>
          <w:color w:val="000000"/>
          <w:sz w:val="28"/>
        </w:rPr>
        <w:t xml:space="preserve"> услугодателя посредством канцелярии или веб-портала "Е-лицензирование" www.elicense.kz, "электронного правительства" www.egov.kz (далее – портал);</w:t>
      </w:r>
      <w:r>
        <w:br/>
      </w:r>
      <w:r>
        <w:rPr>
          <w:rFonts w:ascii="Times New Roman"/>
          <w:b w:val="false"/>
          <w:i w:val="false"/>
          <w:color w:val="000000"/>
          <w:sz w:val="28"/>
        </w:rPr>
        <w:t xml:space="preserve">
      2) </w:t>
      </w:r>
      <w:r>
        <w:rPr>
          <w:rFonts w:ascii="Times New Roman"/>
          <w:b w:val="false"/>
          <w:i w:val="false"/>
          <w:color w:val="000000"/>
          <w:sz w:val="28"/>
        </w:rPr>
        <w:t xml:space="preserve"> 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(далее – ЦОН).</w:t>
      </w:r>
      <w:r>
        <w:br/>
      </w:r>
      <w:r>
        <w:rPr>
          <w:rFonts w:ascii="Times New Roman"/>
          <w:b w:val="false"/>
          <w:i w:val="false"/>
          <w:color w:val="000000"/>
          <w:sz w:val="28"/>
        </w:rPr>
        <w:t xml:space="preserve">
      2. </w:t>
      </w:r>
      <w:r>
        <w:rPr>
          <w:rFonts w:ascii="Times New Roman"/>
          <w:b w:val="false"/>
          <w:i w:val="false"/>
          <w:color w:val="000000"/>
          <w:sz w:val="28"/>
        </w:rPr>
        <w:t xml:space="preserve"> Форма оказываемой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бесплатно физическим</w:t>
      </w:r>
      <w:r>
        <w:br/>
      </w:r>
      <w:r>
        <w:rPr>
          <w:rFonts w:ascii="Times New Roman"/>
          <w:b w:val="false"/>
          <w:i w:val="false"/>
          <w:color w:val="000000"/>
          <w:sz w:val="28"/>
        </w:rPr>
        <w:t>и юридическим лицам (далее - услугополучатель).</w:t>
      </w:r>
      <w:r>
        <w:br/>
      </w:r>
      <w:r>
        <w:rPr>
          <w:rFonts w:ascii="Times New Roman"/>
          <w:b w:val="false"/>
          <w:i w:val="false"/>
          <w:color w:val="000000"/>
          <w:sz w:val="28"/>
        </w:rPr>
        <w:t xml:space="preserve">
      3. </w:t>
      </w:r>
      <w:r>
        <w:rPr>
          <w:rFonts w:ascii="Times New Roman"/>
          <w:b w:val="false"/>
          <w:i w:val="false"/>
          <w:color w:val="000000"/>
          <w:sz w:val="28"/>
        </w:rPr>
        <w:t xml:space="preserve"> Результат оказания государственной услуги - постановление о выдаче разрешения на использование земельного участка для изыскательских работ (далее - разрешение), либо мотивированный отказ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электронная и (или) бумажная.</w:t>
      </w:r>
      <w:r>
        <w:br/>
      </w:r>
      <w:r>
        <w:rPr>
          <w:rFonts w:ascii="Times New Roman"/>
          <w:b w:val="false"/>
          <w:i w:val="false"/>
          <w:color w:val="000000"/>
          <w:sz w:val="28"/>
        </w:rPr>
        <w:t>
      </w:t>
      </w:r>
      <w:r>
        <w:rPr>
          <w:rFonts w:ascii="Times New Roman"/>
          <w:b w:val="false"/>
          <w:i w:val="false"/>
          <w:color w:val="000000"/>
          <w:sz w:val="28"/>
        </w:rPr>
        <w:t>В случае обращения за получением распоряжения о выдаче разрешения на использование земельного участка для изыскательских работ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На портале результат оказания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График работы:</w:t>
      </w:r>
      <w:r>
        <w:br/>
      </w:r>
      <w:r>
        <w:rPr>
          <w:rFonts w:ascii="Times New Roman"/>
          <w:b w:val="false"/>
          <w:i w:val="false"/>
          <w:color w:val="000000"/>
          <w:sz w:val="28"/>
        </w:rPr>
        <w:t xml:space="preserve">
      1) </w:t>
      </w:r>
      <w:r>
        <w:rPr>
          <w:rFonts w:ascii="Times New Roman"/>
          <w:b w:val="false"/>
          <w:i w:val="false"/>
          <w:color w:val="000000"/>
          <w:sz w:val="28"/>
        </w:rPr>
        <w:t xml:space="preserve"> услугодателя – с понедельника по пятницу с 9.00 до 19.00 часов с перерывом на обед с 13.00 до 15.00 часов, кроме выходных и праздничных дней, согласно трудового законодательства Республики Казахстан.</w:t>
      </w:r>
      <w:r>
        <w:br/>
      </w:r>
      <w:r>
        <w:rPr>
          <w:rFonts w:ascii="Times New Roman"/>
          <w:b w:val="false"/>
          <w:i w:val="false"/>
          <w:color w:val="000000"/>
          <w:sz w:val="28"/>
        </w:rPr>
        <w:t>
      </w:t>
      </w:r>
      <w:r>
        <w:rPr>
          <w:rFonts w:ascii="Times New Roman"/>
          <w:b w:val="false"/>
          <w:i w:val="false"/>
          <w:color w:val="000000"/>
          <w:sz w:val="28"/>
        </w:rPr>
        <w:t>Приема заявлений и выдачи результатов оказания государственной услуги устанавливается с 9.00 часов до 19.00 часов с перерывом на обед с 13.00 часов до 15.00 часов.</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в порядке очереди, без предварительной записи и ускоренного обслуживания; по месту нахождения земельного участка;</w:t>
      </w:r>
      <w:r>
        <w:br/>
      </w:r>
      <w:r>
        <w:rPr>
          <w:rFonts w:ascii="Times New Roman"/>
          <w:b w:val="false"/>
          <w:i w:val="false"/>
          <w:color w:val="000000"/>
          <w:sz w:val="28"/>
        </w:rPr>
        <w:t xml:space="preserve">
      2) </w:t>
      </w:r>
      <w:r>
        <w:rPr>
          <w:rFonts w:ascii="Times New Roman"/>
          <w:b w:val="false"/>
          <w:i w:val="false"/>
          <w:color w:val="000000"/>
          <w:sz w:val="28"/>
        </w:rPr>
        <w:t xml:space="preserve"> ЦОН – с понедельника по субботу включительно, в соответствии с графиком работы с 9.00 до 20.00 часов, без перерыва на обед за исключением выходных и праздничных дней, согласно трудового законодательства Республики Казахстан.</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w:t>
      </w:r>
      <w:r>
        <w:rPr>
          <w:rFonts w:ascii="Times New Roman"/>
          <w:b w:val="false"/>
          <w:i w:val="false"/>
          <w:color w:val="000000"/>
          <w:sz w:val="28"/>
        </w:rPr>
        <w:t>При обращении в ЦОН день приема документов не входит в срок оказания государственной услуги.</w:t>
      </w:r>
      <w:r>
        <w:br/>
      </w:r>
      <w:r>
        <w:rPr>
          <w:rFonts w:ascii="Times New Roman"/>
          <w:b w:val="false"/>
          <w:i w:val="false"/>
          <w:color w:val="000000"/>
          <w:sz w:val="28"/>
        </w:rPr>
        <w:t xml:space="preserve">
      3) </w:t>
      </w:r>
      <w:r>
        <w:rPr>
          <w:rFonts w:ascii="Times New Roman"/>
          <w:b w:val="false"/>
          <w:i w:val="false"/>
          <w:color w:val="000000"/>
          <w:sz w:val="28"/>
        </w:rPr>
        <w:t xml:space="preserve">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трудового законодательства Республики Казахстан, прием заявлений и выдача результатов оказания государственной услуги осуществляется следующим рабочим днем).</w:t>
      </w:r>
      <w:r>
        <w:br/>
      </w:r>
      <w:r>
        <w:rPr>
          <w:rFonts w:ascii="Times New Roman"/>
          <w:b w:val="false"/>
          <w:i w:val="false"/>
          <w:color w:val="000000"/>
          <w:sz w:val="28"/>
        </w:rPr>
        <w:t>
</w:t>
      </w:r>
    </w:p>
    <w:bookmarkStart w:name="z442" w:id="6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62"/>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Основанием для начала процедуры (действия) по оказанию государственной услуги является наличие заявления услугополучателя по форме согласно приложения 1 к Стандарту (либо его представителя по доверенности) или электронный запрос услугополучателя.</w:t>
      </w:r>
      <w:r>
        <w:br/>
      </w:r>
      <w:r>
        <w:rPr>
          <w:rFonts w:ascii="Times New Roman"/>
          <w:b w:val="false"/>
          <w:i w:val="false"/>
          <w:color w:val="000000"/>
          <w:sz w:val="28"/>
        </w:rPr>
        <w:t xml:space="preserve">
      6. </w:t>
      </w:r>
      <w:r>
        <w:rPr>
          <w:rFonts w:ascii="Times New Roman"/>
          <w:b w:val="false"/>
          <w:i w:val="false"/>
          <w:color w:val="000000"/>
          <w:sz w:val="28"/>
        </w:rPr>
        <w:t xml:space="preserve">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1) </w:t>
      </w:r>
      <w:r>
        <w:rPr>
          <w:rFonts w:ascii="Times New Roman"/>
          <w:b w:val="false"/>
          <w:i w:val="false"/>
          <w:color w:val="000000"/>
          <w:sz w:val="28"/>
        </w:rPr>
        <w:t xml:space="preserve"> действие 1 - прием и регистрация документов, представленных услугополучателем либо ЦОН (либо его представителя по доверенности) или электронного запроса услугополучателя. Проверка документов услугополучателя на соответствие перечня пункта 9 Стандарта государственной услуги "Выдача разрешения на использование земельного участка для изыскательских работ", согласно приложения 10 к приказу Министерства национальной экономики Республики Казахстан от 27 марта 2015 года № 272 (далее - Стандарт). </w:t>
      </w:r>
      <w:r>
        <w:br/>
      </w:r>
      <w:r>
        <w:rPr>
          <w:rFonts w:ascii="Times New Roman"/>
          <w:b w:val="false"/>
          <w:i w:val="false"/>
          <w:color w:val="000000"/>
          <w:sz w:val="28"/>
        </w:rPr>
        <w:t>
      </w:t>
      </w:r>
      <w:r>
        <w:rPr>
          <w:rFonts w:ascii="Times New Roman"/>
          <w:b w:val="false"/>
          <w:i w:val="false"/>
          <w:color w:val="000000"/>
          <w:sz w:val="28"/>
        </w:rPr>
        <w:t>Выдача талона о приеме либо расписки об отказе в приеме документов.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 xml:space="preserve">Услугодатель в течение двух рабочих дней со дня получения документов услугополучателя проверяет полноту представленных документов. </w:t>
      </w:r>
      <w:r>
        <w:br/>
      </w:r>
      <w:r>
        <w:rPr>
          <w:rFonts w:ascii="Times New Roman"/>
          <w:b w:val="false"/>
          <w:i w:val="false"/>
          <w:color w:val="000000"/>
          <w:sz w:val="28"/>
        </w:rPr>
        <w:t>
      </w:t>
      </w:r>
      <w:r>
        <w:rPr>
          <w:rFonts w:ascii="Times New Roman"/>
          <w:b w:val="false"/>
          <w:i w:val="false"/>
          <w:color w:val="000000"/>
          <w:sz w:val="28"/>
        </w:rPr>
        <w:t xml:space="preserve">В случае установления факта неполноты представленных документов услугодатель (по форме согласно приложения 2 к Стандарту) в указанные сроки дает письменный мотивированный отказ о дальнейшем рассмотрении заявления. </w:t>
      </w:r>
      <w:r>
        <w:br/>
      </w:r>
      <w:r>
        <w:rPr>
          <w:rFonts w:ascii="Times New Roman"/>
          <w:b w:val="false"/>
          <w:i w:val="false"/>
          <w:color w:val="000000"/>
          <w:sz w:val="28"/>
        </w:rPr>
        <w:t xml:space="preserve">
      2) </w:t>
      </w:r>
      <w:r>
        <w:rPr>
          <w:rFonts w:ascii="Times New Roman"/>
          <w:b w:val="false"/>
          <w:i w:val="false"/>
          <w:color w:val="000000"/>
          <w:sz w:val="28"/>
        </w:rPr>
        <w:t xml:space="preserve"> действие 2 - ознакомление руководства услугодателя с документами услугополучателя. Определение структурного подразделения услугодателя для исполнения. Длительность выполнения – в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действие 3 - рассмотрение документов услугополучателя сотрудником услугополучателя, подготовка проекта разрешения местного исполнительного органа либо мотивированного ответа об отказе в предоставлении государственной услуги. Длительность выполнения – в течение 2 (двух) рабочих дней;</w:t>
      </w:r>
      <w:r>
        <w:br/>
      </w:r>
      <w:r>
        <w:rPr>
          <w:rFonts w:ascii="Times New Roman"/>
          <w:b w:val="false"/>
          <w:i w:val="false"/>
          <w:color w:val="000000"/>
          <w:sz w:val="28"/>
        </w:rPr>
        <w:t xml:space="preserve">
      4) </w:t>
      </w:r>
      <w:r>
        <w:rPr>
          <w:rFonts w:ascii="Times New Roman"/>
          <w:b w:val="false"/>
          <w:i w:val="false"/>
          <w:color w:val="000000"/>
          <w:sz w:val="28"/>
        </w:rPr>
        <w:t xml:space="preserve"> действие 4 - принятие разрешения местного исполнительного органа. Длительность выполнения – в течение 8 (восьми) рабочих дней;</w:t>
      </w:r>
      <w:r>
        <w:br/>
      </w:r>
      <w:r>
        <w:rPr>
          <w:rFonts w:ascii="Times New Roman"/>
          <w:b w:val="false"/>
          <w:i w:val="false"/>
          <w:color w:val="000000"/>
          <w:sz w:val="28"/>
        </w:rPr>
        <w:t xml:space="preserve">
      5) </w:t>
      </w:r>
      <w:r>
        <w:rPr>
          <w:rFonts w:ascii="Times New Roman"/>
          <w:b w:val="false"/>
          <w:i w:val="false"/>
          <w:color w:val="000000"/>
          <w:sz w:val="28"/>
        </w:rPr>
        <w:t xml:space="preserve"> действие 5 - выдача копии разрешения либо мотивированного ответа об отказе в предоставлении государственной услуги услугополучателю либо направление в ЦОН. Длительность выполнения – в течение 1 (одного) рабочего дня. </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со дня сдачи пакета документов услугодателю либо в ЦОН, а также при обращении на портал – в течение 10 (десяти) рабочих дней.</w:t>
      </w:r>
      <w:r>
        <w:br/>
      </w:r>
      <w:r>
        <w:rPr>
          <w:rFonts w:ascii="Times New Roman"/>
          <w:b w:val="false"/>
          <w:i w:val="false"/>
          <w:color w:val="000000"/>
          <w:sz w:val="28"/>
        </w:rPr>
        <w:t xml:space="preserve">
      7. </w:t>
      </w:r>
      <w:r>
        <w:rPr>
          <w:rFonts w:ascii="Times New Roman"/>
          <w:b w:val="false"/>
          <w:i w:val="false"/>
          <w:color w:val="000000"/>
          <w:sz w:val="28"/>
        </w:rPr>
        <w:t xml:space="preserve"> Результатом процедуры (действия) по оказанию государственной услуги по действию 1,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зарегистрированные документы услугополучателя, которые служат основанием для начала выполнения действия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Результат действия 1 передается руководству услугодателя для выполнения действия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завизированные документы, которые служат основанием для начала выполнения действия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Результат действия 2 передается сотруднику услугодателя для выполнения действия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подготовленный проект разрешения местного исполнительного органа, который служит основанием для начала выполнения действия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либо мотивированный ответ об отказе в предоставлении государственной услуги. Результат действия 3 передается местному исполнительному органу для выполнения действия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принятое разрешение местного исполнительного органа, который служит основанием для начала выполнения действия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Результат действия 4 передается в канцелярию услугодателя для выполнения действия 5, указанное в пункте 6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расписка в получении разрешения местного исполнительного органа или мотивированного ответа об отказе в предоставлении государственной услуги услугополучателя либо курьера ЦОН.</w:t>
      </w:r>
      <w:r>
        <w:br/>
      </w:r>
      <w:r>
        <w:rPr>
          <w:rFonts w:ascii="Times New Roman"/>
          <w:b w:val="false"/>
          <w:i w:val="false"/>
          <w:color w:val="000000"/>
          <w:sz w:val="28"/>
        </w:rPr>
        <w:t>
      </w:t>
      </w:r>
      <w:r>
        <w:rPr>
          <w:rFonts w:ascii="Times New Roman"/>
          <w:b w:val="false"/>
          <w:i w:val="false"/>
          <w:color w:val="000000"/>
          <w:sz w:val="28"/>
        </w:rPr>
        <w:t xml:space="preserve">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460" w:id="6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3"/>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услугодателя;</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услугодателя;</w:t>
      </w:r>
      <w:r>
        <w:br/>
      </w:r>
      <w:r>
        <w:rPr>
          <w:rFonts w:ascii="Times New Roman"/>
          <w:b w:val="false"/>
          <w:i w:val="false"/>
          <w:color w:val="000000"/>
          <w:sz w:val="28"/>
        </w:rPr>
        <w:t xml:space="preserve">
      3) </w:t>
      </w:r>
      <w:r>
        <w:rPr>
          <w:rFonts w:ascii="Times New Roman"/>
          <w:b w:val="false"/>
          <w:i w:val="false"/>
          <w:color w:val="000000"/>
          <w:sz w:val="28"/>
        </w:rPr>
        <w:t xml:space="preserve"> сотрудник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работник ЦОН.</w:t>
      </w:r>
      <w:r>
        <w:br/>
      </w:r>
      <w:r>
        <w:rPr>
          <w:rFonts w:ascii="Times New Roman"/>
          <w:b w:val="false"/>
          <w:i w:val="false"/>
          <w:color w:val="000000"/>
          <w:sz w:val="28"/>
        </w:rPr>
        <w:t xml:space="preserve">
      9. </w:t>
      </w:r>
      <w:r>
        <w:rPr>
          <w:rFonts w:ascii="Times New Roman"/>
          <w:b w:val="false"/>
          <w:i w:val="false"/>
          <w:color w:val="000000"/>
          <w:sz w:val="28"/>
        </w:rPr>
        <w:t xml:space="preserve"> Описание процедур (действий), необходимых для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услугодателя принимает и регистрирует документы, представленные услугополучателем либо от ЦОН, согласно перечня пункта 9 Стандарта. Выдает талон о приеме либо расписку об отказе в приеме документов. Передает на рассмотрение руководства услугодателя. Длительность выполнения - 15 (пятнадцать) минут;</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услугодателя ознакомившись с документами услугополучателя направляет их ответственному сотруднику услугодателя. Длительность выполнения – в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сотрудник услугодателя рассматривает документы услугополучателя, подготавливает проект разрешения местного исполнительного органа либо мотивированный ответ об отказе в предоставлении государственной услуги. Длительность выполнения – в течение 2 (двух) рабочих дней;</w:t>
      </w:r>
      <w:r>
        <w:br/>
      </w:r>
      <w:r>
        <w:rPr>
          <w:rFonts w:ascii="Times New Roman"/>
          <w:b w:val="false"/>
          <w:i w:val="false"/>
          <w:color w:val="000000"/>
          <w:sz w:val="28"/>
        </w:rPr>
        <w:t xml:space="preserve">
      4) </w:t>
      </w:r>
      <w:r>
        <w:rPr>
          <w:rFonts w:ascii="Times New Roman"/>
          <w:b w:val="false"/>
          <w:i w:val="false"/>
          <w:color w:val="000000"/>
          <w:sz w:val="28"/>
        </w:rPr>
        <w:t xml:space="preserve"> местный исполнительный орган принимает разрешение. Длительность выполнения – в течение 8 (восьми) рабочих дней;</w:t>
      </w:r>
      <w:r>
        <w:br/>
      </w:r>
      <w:r>
        <w:rPr>
          <w:rFonts w:ascii="Times New Roman"/>
          <w:b w:val="false"/>
          <w:i w:val="false"/>
          <w:color w:val="000000"/>
          <w:sz w:val="28"/>
        </w:rPr>
        <w:t xml:space="preserve">
      5) </w:t>
      </w:r>
      <w:r>
        <w:rPr>
          <w:rFonts w:ascii="Times New Roman"/>
          <w:b w:val="false"/>
          <w:i w:val="false"/>
          <w:color w:val="000000"/>
          <w:sz w:val="28"/>
        </w:rPr>
        <w:t xml:space="preserve"> канцелярия услугодателя выдает копию разрешения либо мотивированный ответ об отказе в предоставлении государственной услуги услугополучателю либо направляет в ЦОН. Длительность выполнения – в течение 1 (одного) рабочего дня;</w:t>
      </w:r>
      <w:r>
        <w:br/>
      </w:r>
      <w:r>
        <w:rPr>
          <w:rFonts w:ascii="Times New Roman"/>
          <w:b w:val="false"/>
          <w:i w:val="false"/>
          <w:color w:val="000000"/>
          <w:sz w:val="28"/>
        </w:rPr>
        <w:t>
</w:t>
      </w:r>
    </w:p>
    <w:bookmarkStart w:name="z472" w:id="64"/>
    <w:p>
      <w:pPr>
        <w:spacing w:after="0"/>
        <w:ind w:left="0"/>
        <w:jc w:val="left"/>
      </w:pPr>
      <w:r>
        <w:rPr>
          <w:rFonts w:ascii="Times New Roman"/>
          <w:b/>
          <w:i w:val="false"/>
          <w:color w:val="000000"/>
        </w:rPr>
        <w:t xml:space="preserve"> 4. Описание порядка взаимодействия с ЦОН и (или) услугодателем, а также порядка использования информационных систем в процессе оказания электронной государственной услуги</w:t>
      </w:r>
    </w:p>
    <w:bookmarkEnd w:id="64"/>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Услугополучатель либо его представитель по доверенности для получения государственной услуги обращается в ЦОН и предоставляет документы, перечисленные в пункте 9 Стандарта.</w:t>
      </w:r>
      <w:r>
        <w:br/>
      </w:r>
      <w:r>
        <w:rPr>
          <w:rFonts w:ascii="Times New Roman"/>
          <w:b w:val="false"/>
          <w:i w:val="false"/>
          <w:color w:val="000000"/>
          <w:sz w:val="28"/>
        </w:rPr>
        <w:t>
      </w:t>
      </w:r>
      <w:r>
        <w:rPr>
          <w:rFonts w:ascii="Times New Roman"/>
          <w:b w:val="false"/>
          <w:i w:val="false"/>
          <w:color w:val="000000"/>
          <w:sz w:val="28"/>
        </w:rPr>
        <w:t>Длительность обработки запроса услугополучателя составляет 15 (пятнадцать) минут.</w:t>
      </w:r>
      <w:r>
        <w:br/>
      </w:r>
      <w:r>
        <w:rPr>
          <w:rFonts w:ascii="Times New Roman"/>
          <w:b w:val="false"/>
          <w:i w:val="false"/>
          <w:color w:val="000000"/>
          <w:sz w:val="28"/>
        </w:rPr>
        <w:t>
      </w:t>
      </w:r>
      <w:r>
        <w:rPr>
          <w:rFonts w:ascii="Times New Roman"/>
          <w:b w:val="false"/>
          <w:i w:val="false"/>
          <w:color w:val="000000"/>
          <w:sz w:val="28"/>
        </w:rPr>
        <w:t>Структурные подразделения или должностные лица, уполномоченные направлять запрос услугодателю: работник ЦОН.</w:t>
      </w:r>
      <w:r>
        <w:br/>
      </w:r>
      <w:r>
        <w:rPr>
          <w:rFonts w:ascii="Times New Roman"/>
          <w:b w:val="false"/>
          <w:i w:val="false"/>
          <w:color w:val="000000"/>
          <w:sz w:val="28"/>
        </w:rPr>
        <w:t>
      </w:t>
      </w:r>
      <w:r>
        <w:rPr>
          <w:rFonts w:ascii="Times New Roman"/>
          <w:b w:val="false"/>
          <w:i w:val="false"/>
          <w:color w:val="000000"/>
          <w:sz w:val="28"/>
        </w:rPr>
        <w:t xml:space="preserve">Действия работников ЦОН при регистрации и обработке запроса услугополучателя в интегрированной информационной системе ЦОН (далее – ИС ЦОН) указаны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w:t>
      </w:r>
      <w:r>
        <w:rPr>
          <w:rFonts w:ascii="Times New Roman"/>
          <w:b w:val="false"/>
          <w:i w:val="false"/>
          <w:color w:val="000000"/>
          <w:sz w:val="28"/>
        </w:rPr>
        <w:t>Последовательность и сроки взаимодействия с ЦОНом, в том числе процедуры (действия) формирования и направления запросов услугодателя по вопросам оказания государственных услуг:</w:t>
      </w:r>
      <w:r>
        <w:br/>
      </w:r>
      <w:r>
        <w:rPr>
          <w:rFonts w:ascii="Times New Roman"/>
          <w:b w:val="false"/>
          <w:i w:val="false"/>
          <w:color w:val="000000"/>
          <w:sz w:val="28"/>
        </w:rPr>
        <w:t xml:space="preserve">
      1) </w:t>
      </w:r>
      <w:r>
        <w:rPr>
          <w:rFonts w:ascii="Times New Roman"/>
          <w:b w:val="false"/>
          <w:i w:val="false"/>
          <w:color w:val="000000"/>
          <w:sz w:val="28"/>
        </w:rPr>
        <w:t xml:space="preserve"> процесс 1 - ввод работник ЦОН в ИС ГБД "Е-лицензирование" логина и пароля (процесс авторизации) для оказания услуги;</w:t>
      </w:r>
      <w:r>
        <w:br/>
      </w:r>
      <w:r>
        <w:rPr>
          <w:rFonts w:ascii="Times New Roman"/>
          <w:b w:val="false"/>
          <w:i w:val="false"/>
          <w:color w:val="000000"/>
          <w:sz w:val="28"/>
        </w:rPr>
        <w:t xml:space="preserve">
      2) </w:t>
      </w:r>
      <w:r>
        <w:rPr>
          <w:rFonts w:ascii="Times New Roman"/>
          <w:b w:val="false"/>
          <w:i w:val="false"/>
          <w:color w:val="000000"/>
          <w:sz w:val="28"/>
        </w:rPr>
        <w:t xml:space="preserve"> процесс 2 - выбор работник ЦОН услуги, указанной в настоящем Регламенте, вывод на экран формы запроса для оказания услуги и ввод работник ЦОН данных услугополучателя;</w:t>
      </w:r>
      <w:r>
        <w:br/>
      </w:r>
      <w:r>
        <w:rPr>
          <w:rFonts w:ascii="Times New Roman"/>
          <w:b w:val="false"/>
          <w:i w:val="false"/>
          <w:color w:val="000000"/>
          <w:sz w:val="28"/>
        </w:rPr>
        <w:t xml:space="preserve">
      3) </w:t>
      </w:r>
      <w:r>
        <w:rPr>
          <w:rFonts w:ascii="Times New Roman"/>
          <w:b w:val="false"/>
          <w:i w:val="false"/>
          <w:color w:val="000000"/>
          <w:sz w:val="28"/>
        </w:rPr>
        <w:t xml:space="preserve"> процесс 3 - направление запроса через ШЭП в ГБД ФЛ/ГБД ЮЛ о данных услугополучателя;</w:t>
      </w:r>
      <w:r>
        <w:br/>
      </w:r>
      <w:r>
        <w:rPr>
          <w:rFonts w:ascii="Times New Roman"/>
          <w:b w:val="false"/>
          <w:i w:val="false"/>
          <w:color w:val="000000"/>
          <w:sz w:val="28"/>
        </w:rPr>
        <w:t xml:space="preserve">
      4) </w:t>
      </w:r>
      <w:r>
        <w:rPr>
          <w:rFonts w:ascii="Times New Roman"/>
          <w:b w:val="false"/>
          <w:i w:val="false"/>
          <w:color w:val="000000"/>
          <w:sz w:val="28"/>
        </w:rPr>
        <w:t xml:space="preserve"> условие 1 - проверка наличия данных услугополучателя в ГБД ФЛ/ГБД ЮЛ;</w:t>
      </w:r>
      <w:r>
        <w:br/>
      </w:r>
      <w:r>
        <w:rPr>
          <w:rFonts w:ascii="Times New Roman"/>
          <w:b w:val="false"/>
          <w:i w:val="false"/>
          <w:color w:val="000000"/>
          <w:sz w:val="28"/>
        </w:rPr>
        <w:t xml:space="preserve">
      5) </w:t>
      </w:r>
      <w:r>
        <w:rPr>
          <w:rFonts w:ascii="Times New Roman"/>
          <w:b w:val="false"/>
          <w:i w:val="false"/>
          <w:color w:val="000000"/>
          <w:sz w:val="28"/>
        </w:rPr>
        <w:t xml:space="preserve"> процесс 4 - формирование сообщения о невозможности получения данных в связи с отсутствием данных услугополучателя в ГБД ФЛ/ГБД ЮЛ; </w:t>
      </w:r>
      <w:r>
        <w:br/>
      </w:r>
      <w:r>
        <w:rPr>
          <w:rFonts w:ascii="Times New Roman"/>
          <w:b w:val="false"/>
          <w:i w:val="false"/>
          <w:color w:val="000000"/>
          <w:sz w:val="28"/>
        </w:rPr>
        <w:t xml:space="preserve">
      6) </w:t>
      </w:r>
      <w:r>
        <w:rPr>
          <w:rFonts w:ascii="Times New Roman"/>
          <w:b w:val="false"/>
          <w:i w:val="false"/>
          <w:color w:val="000000"/>
          <w:sz w:val="28"/>
        </w:rPr>
        <w:t xml:space="preserve"> процесс 5 - заполнение работник ЦОН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 </w:t>
      </w:r>
      <w:r>
        <w:br/>
      </w:r>
      <w:r>
        <w:rPr>
          <w:rFonts w:ascii="Times New Roman"/>
          <w:b w:val="false"/>
          <w:i w:val="false"/>
          <w:color w:val="000000"/>
          <w:sz w:val="28"/>
        </w:rPr>
        <w:t xml:space="preserve">
      7) </w:t>
      </w:r>
      <w:r>
        <w:rPr>
          <w:rFonts w:ascii="Times New Roman"/>
          <w:b w:val="false"/>
          <w:i w:val="false"/>
          <w:color w:val="000000"/>
          <w:sz w:val="28"/>
        </w:rPr>
        <w:t xml:space="preserve"> процесс 6 - направление электронного документа (запроса услугополучателя) удостоверенного (подписанного) ЭЦП работник ЦОН через ШЭП в ИС ГБД "Е-лицензирование";</w:t>
      </w:r>
      <w:r>
        <w:br/>
      </w:r>
      <w:r>
        <w:rPr>
          <w:rFonts w:ascii="Times New Roman"/>
          <w:b w:val="false"/>
          <w:i w:val="false"/>
          <w:color w:val="000000"/>
          <w:sz w:val="28"/>
        </w:rPr>
        <w:t xml:space="preserve">
      8) </w:t>
      </w:r>
      <w:r>
        <w:rPr>
          <w:rFonts w:ascii="Times New Roman"/>
          <w:b w:val="false"/>
          <w:i w:val="false"/>
          <w:color w:val="000000"/>
          <w:sz w:val="28"/>
        </w:rPr>
        <w:t xml:space="preserve"> процесс 7 – регистрация электронного документа в ИС ГБД "Е-лицензирование";</w:t>
      </w:r>
      <w:r>
        <w:br/>
      </w:r>
      <w:r>
        <w:rPr>
          <w:rFonts w:ascii="Times New Roman"/>
          <w:b w:val="false"/>
          <w:i w:val="false"/>
          <w:color w:val="000000"/>
          <w:sz w:val="28"/>
        </w:rPr>
        <w:t xml:space="preserve">
      9) </w:t>
      </w:r>
      <w:r>
        <w:rPr>
          <w:rFonts w:ascii="Times New Roman"/>
          <w:b w:val="false"/>
          <w:i w:val="false"/>
          <w:color w:val="000000"/>
          <w:sz w:val="28"/>
        </w:rPr>
        <w:t xml:space="preserve"> условие 2 - проверка (обработка) сотрудником услугодателя соответствия приложенных услугополучателем документов, указанных в пункте 9 Cтандарта, и основаниям для оказания услуги;</w:t>
      </w:r>
      <w:r>
        <w:br/>
      </w:r>
      <w:r>
        <w:rPr>
          <w:rFonts w:ascii="Times New Roman"/>
          <w:b w:val="false"/>
          <w:i w:val="false"/>
          <w:color w:val="000000"/>
          <w:sz w:val="28"/>
        </w:rPr>
        <w:t xml:space="preserve">
      10)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w:t>
      </w:r>
      <w:r>
        <w:br/>
      </w:r>
      <w:r>
        <w:rPr>
          <w:rFonts w:ascii="Times New Roman"/>
          <w:b w:val="false"/>
          <w:i w:val="false"/>
          <w:color w:val="000000"/>
          <w:sz w:val="28"/>
        </w:rPr>
        <w:t xml:space="preserve">
      11) </w:t>
      </w:r>
      <w:r>
        <w:rPr>
          <w:rFonts w:ascii="Times New Roman"/>
          <w:b w:val="false"/>
          <w:i w:val="false"/>
          <w:color w:val="000000"/>
          <w:sz w:val="28"/>
        </w:rPr>
        <w:t xml:space="preserve"> процесс 9 - получение услугополучателем через работник ЦОН результата услуги (электронная копия разрешения либо мотивированный ответ об отказе в предоставлении государственной услуги), сформированный ИС ГБД "Е-лицензирование"</w:t>
      </w:r>
      <w:r>
        <w:br/>
      </w:r>
      <w:r>
        <w:rPr>
          <w:rFonts w:ascii="Times New Roman"/>
          <w:b w:val="false"/>
          <w:i w:val="false"/>
          <w:color w:val="000000"/>
          <w:sz w:val="28"/>
        </w:rPr>
        <w:t xml:space="preserve">
      11. </w:t>
      </w:r>
      <w:r>
        <w:rPr>
          <w:rFonts w:ascii="Times New Roman"/>
          <w:b w:val="false"/>
          <w:i w:val="false"/>
          <w:color w:val="000000"/>
          <w:sz w:val="28"/>
        </w:rPr>
        <w:t xml:space="preserve"> Порядок обращения и последовательности процедур (действий)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1) </w:t>
      </w:r>
      <w:r>
        <w:rPr>
          <w:rFonts w:ascii="Times New Roman"/>
          <w:b w:val="false"/>
          <w:i w:val="false"/>
          <w:color w:val="000000"/>
          <w:sz w:val="28"/>
        </w:rPr>
        <w:t xml:space="preserve"> процесс 1 - ввод сотрудником услугодателя логина и пароля (процесс авторизации) в ИС ГБД "Е-лицензирование" для оказания государственной услуги;</w:t>
      </w:r>
      <w:r>
        <w:br/>
      </w:r>
      <w:r>
        <w:rPr>
          <w:rFonts w:ascii="Times New Roman"/>
          <w:b w:val="false"/>
          <w:i w:val="false"/>
          <w:color w:val="000000"/>
          <w:sz w:val="28"/>
        </w:rPr>
        <w:t xml:space="preserve">
      2) </w:t>
      </w:r>
      <w:r>
        <w:rPr>
          <w:rFonts w:ascii="Times New Roman"/>
          <w:b w:val="false"/>
          <w:i w:val="false"/>
          <w:color w:val="000000"/>
          <w:sz w:val="28"/>
        </w:rPr>
        <w:t xml:space="preserve"> условие 1 - проверка в ИС ГБД "Е-лицензирование" подлинности данных о зарегистрированном сотруднике услугодателя через логин и пароль;</w:t>
      </w:r>
      <w:r>
        <w:br/>
      </w:r>
      <w:r>
        <w:rPr>
          <w:rFonts w:ascii="Times New Roman"/>
          <w:b w:val="false"/>
          <w:i w:val="false"/>
          <w:color w:val="000000"/>
          <w:sz w:val="28"/>
        </w:rPr>
        <w:t xml:space="preserve">
      3) </w:t>
      </w:r>
      <w:r>
        <w:rPr>
          <w:rFonts w:ascii="Times New Roman"/>
          <w:b w:val="false"/>
          <w:i w:val="false"/>
          <w:color w:val="000000"/>
          <w:sz w:val="28"/>
        </w:rPr>
        <w:t xml:space="preserve"> процесс 2 - формирование ИС ГБД "Е-лицензирование" сообщения об отказе в авторизации в связи с имеющимися нарушениями в данных сотрудника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процесс 3 -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услугополучателя;</w:t>
      </w:r>
      <w:r>
        <w:br/>
      </w:r>
      <w:r>
        <w:rPr>
          <w:rFonts w:ascii="Times New Roman"/>
          <w:b w:val="false"/>
          <w:i w:val="false"/>
          <w:color w:val="000000"/>
          <w:sz w:val="28"/>
        </w:rPr>
        <w:t xml:space="preserve">
      5) </w:t>
      </w:r>
      <w:r>
        <w:rPr>
          <w:rFonts w:ascii="Times New Roman"/>
          <w:b w:val="false"/>
          <w:i w:val="false"/>
          <w:color w:val="000000"/>
          <w:sz w:val="28"/>
        </w:rPr>
        <w:t xml:space="preserve"> процесс 4 - направление запроса через ШЭП в ГБД ФЛ/ГБД ЮЛ о данных услугополучателя;</w:t>
      </w:r>
      <w:r>
        <w:br/>
      </w:r>
      <w:r>
        <w:rPr>
          <w:rFonts w:ascii="Times New Roman"/>
          <w:b w:val="false"/>
          <w:i w:val="false"/>
          <w:color w:val="000000"/>
          <w:sz w:val="28"/>
        </w:rPr>
        <w:t xml:space="preserve">
      6) </w:t>
      </w:r>
      <w:r>
        <w:rPr>
          <w:rFonts w:ascii="Times New Roman"/>
          <w:b w:val="false"/>
          <w:i w:val="false"/>
          <w:color w:val="000000"/>
          <w:sz w:val="28"/>
        </w:rPr>
        <w:t xml:space="preserve"> условие 2 - проверка наличия данных услугополучателя в ГБД ФЛ/ГБД ЮЛ;</w:t>
      </w:r>
      <w:r>
        <w:br/>
      </w:r>
      <w:r>
        <w:rPr>
          <w:rFonts w:ascii="Times New Roman"/>
          <w:b w:val="false"/>
          <w:i w:val="false"/>
          <w:color w:val="000000"/>
          <w:sz w:val="28"/>
        </w:rPr>
        <w:t xml:space="preserve">
      7) </w:t>
      </w:r>
      <w:r>
        <w:rPr>
          <w:rFonts w:ascii="Times New Roman"/>
          <w:b w:val="false"/>
          <w:i w:val="false"/>
          <w:color w:val="000000"/>
          <w:sz w:val="28"/>
        </w:rPr>
        <w:t xml:space="preserve"> процесс 5 - формирование сообщения о невозможности получения данных в связи с отсутствием данных услугополучателя в ГБД ФЛ/ГБД ЮЛ;</w:t>
      </w:r>
      <w:r>
        <w:br/>
      </w:r>
      <w:r>
        <w:rPr>
          <w:rFonts w:ascii="Times New Roman"/>
          <w:b w:val="false"/>
          <w:i w:val="false"/>
          <w:color w:val="000000"/>
          <w:sz w:val="28"/>
        </w:rPr>
        <w:t xml:space="preserve">
      8) </w:t>
      </w:r>
      <w:r>
        <w:rPr>
          <w:rFonts w:ascii="Times New Roman"/>
          <w:b w:val="false"/>
          <w:i w:val="false"/>
          <w:color w:val="000000"/>
          <w:sz w:val="28"/>
        </w:rPr>
        <w:t xml:space="preserve"> процесс 6 - заполнение формы запроса о наличии документов в бумажной форме и сканирование сотрудником услугодателя необходимых документов, предоставленных услугополучателем и прикрепление их к форме запроса;</w:t>
      </w:r>
      <w:r>
        <w:br/>
      </w:r>
      <w:r>
        <w:rPr>
          <w:rFonts w:ascii="Times New Roman"/>
          <w:b w:val="false"/>
          <w:i w:val="false"/>
          <w:color w:val="000000"/>
          <w:sz w:val="28"/>
        </w:rPr>
        <w:t xml:space="preserve">
      9) </w:t>
      </w:r>
      <w:r>
        <w:rPr>
          <w:rFonts w:ascii="Times New Roman"/>
          <w:b w:val="false"/>
          <w:i w:val="false"/>
          <w:color w:val="000000"/>
          <w:sz w:val="28"/>
        </w:rPr>
        <w:t xml:space="preserve"> процесс 7 - регистрация запроса в ИС ГБД "Е-лицензирование" и обработка услуги в ИС ГБД "Е-лицензирование";</w:t>
      </w:r>
      <w:r>
        <w:br/>
      </w:r>
      <w:r>
        <w:rPr>
          <w:rFonts w:ascii="Times New Roman"/>
          <w:b w:val="false"/>
          <w:i w:val="false"/>
          <w:color w:val="000000"/>
          <w:sz w:val="28"/>
        </w:rPr>
        <w:t xml:space="preserve">
      10) </w:t>
      </w:r>
      <w:r>
        <w:rPr>
          <w:rFonts w:ascii="Times New Roman"/>
          <w:b w:val="false"/>
          <w:i w:val="false"/>
          <w:color w:val="000000"/>
          <w:sz w:val="28"/>
        </w:rPr>
        <w:t xml:space="preserve"> условие 3 -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11)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 </w:t>
      </w:r>
      <w:r>
        <w:br/>
      </w:r>
      <w:r>
        <w:rPr>
          <w:rFonts w:ascii="Times New Roman"/>
          <w:b w:val="false"/>
          <w:i w:val="false"/>
          <w:color w:val="000000"/>
          <w:sz w:val="28"/>
        </w:rPr>
        <w:t xml:space="preserve">
      12) </w:t>
      </w:r>
      <w:r>
        <w:rPr>
          <w:rFonts w:ascii="Times New Roman"/>
          <w:b w:val="false"/>
          <w:i w:val="false"/>
          <w:color w:val="000000"/>
          <w:sz w:val="28"/>
        </w:rPr>
        <w:t xml:space="preserve"> процесс 9 - получение услугополучателем результата услуги (электронная копия разрешения либо мотивированный ответ об отказе в предоставлении государственной услуги), сформированный ИС ГБД "Е-лицензирование". Электронный документ формируется с использованием ЭЦП ответственного сотрудника услугодателя.</w:t>
      </w:r>
      <w:r>
        <w:br/>
      </w:r>
      <w:r>
        <w:rPr>
          <w:rFonts w:ascii="Times New Roman"/>
          <w:b w:val="false"/>
          <w:i w:val="false"/>
          <w:color w:val="000000"/>
          <w:sz w:val="28"/>
        </w:rPr>
        <w:t>
      </w:t>
      </w:r>
      <w:r>
        <w:rPr>
          <w:rFonts w:ascii="Times New Roman"/>
          <w:b w:val="false"/>
          <w:i w:val="false"/>
          <w:color w:val="000000"/>
          <w:sz w:val="28"/>
        </w:rPr>
        <w:t xml:space="preserve">Через портал: </w:t>
      </w:r>
      <w:r>
        <w:br/>
      </w:r>
      <w:r>
        <w:rPr>
          <w:rFonts w:ascii="Times New Roman"/>
          <w:b w:val="false"/>
          <w:i w:val="false"/>
          <w:color w:val="000000"/>
          <w:sz w:val="28"/>
        </w:rPr>
        <w:t xml:space="preserve">
      1) </w:t>
      </w:r>
      <w:r>
        <w:rPr>
          <w:rFonts w:ascii="Times New Roman"/>
          <w:b w:val="false"/>
          <w:i w:val="false"/>
          <w:color w:val="000000"/>
          <w:sz w:val="28"/>
        </w:rPr>
        <w:t xml:space="preserve">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услугополучателей на портале);</w:t>
      </w:r>
      <w:r>
        <w:br/>
      </w:r>
      <w:r>
        <w:rPr>
          <w:rFonts w:ascii="Times New Roman"/>
          <w:b w:val="false"/>
          <w:i w:val="false"/>
          <w:color w:val="000000"/>
          <w:sz w:val="28"/>
        </w:rPr>
        <w:t xml:space="preserve">
      2) </w:t>
      </w:r>
      <w:r>
        <w:rPr>
          <w:rFonts w:ascii="Times New Roman"/>
          <w:b w:val="false"/>
          <w:i w:val="false"/>
          <w:color w:val="000000"/>
          <w:sz w:val="28"/>
        </w:rPr>
        <w:t xml:space="preserve">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xml:space="preserve">
      3) </w:t>
      </w:r>
      <w:r>
        <w:rPr>
          <w:rFonts w:ascii="Times New Roman"/>
          <w:b w:val="false"/>
          <w:i w:val="false"/>
          <w:color w:val="000000"/>
          <w:sz w:val="28"/>
        </w:rPr>
        <w:t xml:space="preserve"> условие 1 - проверка на портале подлинности данных о зарегистрированном услугополучателе через логин (ИИН/БИН) и пароль;</w:t>
      </w:r>
      <w:r>
        <w:br/>
      </w:r>
      <w:r>
        <w:rPr>
          <w:rFonts w:ascii="Times New Roman"/>
          <w:b w:val="false"/>
          <w:i w:val="false"/>
          <w:color w:val="000000"/>
          <w:sz w:val="28"/>
        </w:rPr>
        <w:t xml:space="preserve">
      4) </w:t>
      </w:r>
      <w:r>
        <w:rPr>
          <w:rFonts w:ascii="Times New Roman"/>
          <w:b w:val="false"/>
          <w:i w:val="false"/>
          <w:color w:val="000000"/>
          <w:sz w:val="28"/>
        </w:rPr>
        <w:t xml:space="preserve">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5) </w:t>
      </w:r>
      <w:r>
        <w:rPr>
          <w:rFonts w:ascii="Times New Roman"/>
          <w:b w:val="false"/>
          <w:i w:val="false"/>
          <w:color w:val="000000"/>
          <w:sz w:val="28"/>
        </w:rPr>
        <w:t xml:space="preserve"> процесс 3 - выбор услугополучателем услуги, указанной в настоящем регламенте, вывод на экранные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xml:space="preserve">
      6) </w:t>
      </w:r>
      <w:r>
        <w:rPr>
          <w:rFonts w:ascii="Times New Roman"/>
          <w:b w:val="false"/>
          <w:i w:val="false"/>
          <w:color w:val="000000"/>
          <w:sz w:val="28"/>
        </w:rPr>
        <w:t xml:space="preserve">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xml:space="preserve">
      7) </w:t>
      </w:r>
      <w:r>
        <w:rPr>
          <w:rFonts w:ascii="Times New Roman"/>
          <w:b w:val="false"/>
          <w:i w:val="false"/>
          <w:color w:val="000000"/>
          <w:sz w:val="28"/>
        </w:rPr>
        <w:t xml:space="preserve">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указанных в запросе, и ИИН/БИН, указанных в регистрационном свидетельстве ЭЦП;</w:t>
      </w:r>
      <w:r>
        <w:br/>
      </w:r>
      <w:r>
        <w:rPr>
          <w:rFonts w:ascii="Times New Roman"/>
          <w:b w:val="false"/>
          <w:i w:val="false"/>
          <w:color w:val="000000"/>
          <w:sz w:val="28"/>
        </w:rPr>
        <w:t xml:space="preserve">
      8) </w:t>
      </w:r>
      <w:r>
        <w:rPr>
          <w:rFonts w:ascii="Times New Roman"/>
          <w:b w:val="false"/>
          <w:i w:val="false"/>
          <w:color w:val="000000"/>
          <w:sz w:val="28"/>
        </w:rPr>
        <w:t xml:space="preserve"> процесс 5 - формирование сообщения об отказе в запрашиваемой услуге в связи с не подтверждением подлинности ЭЦП услугополучателя;</w:t>
      </w:r>
      <w:r>
        <w:br/>
      </w:r>
      <w:r>
        <w:rPr>
          <w:rFonts w:ascii="Times New Roman"/>
          <w:b w:val="false"/>
          <w:i w:val="false"/>
          <w:color w:val="000000"/>
          <w:sz w:val="28"/>
        </w:rPr>
        <w:t xml:space="preserve">
      9) </w:t>
      </w:r>
      <w:r>
        <w:rPr>
          <w:rFonts w:ascii="Times New Roman"/>
          <w:b w:val="false"/>
          <w:i w:val="false"/>
          <w:color w:val="000000"/>
          <w:sz w:val="28"/>
        </w:rPr>
        <w:t xml:space="preserve"> процесс 6 - удостоверение (подписание) посредством ЭЦП услугополучателя заполненной формы (введенных данных) запроса на оказание услуги;</w:t>
      </w:r>
      <w:r>
        <w:br/>
      </w:r>
      <w:r>
        <w:rPr>
          <w:rFonts w:ascii="Times New Roman"/>
          <w:b w:val="false"/>
          <w:i w:val="false"/>
          <w:color w:val="000000"/>
          <w:sz w:val="28"/>
        </w:rPr>
        <w:t xml:space="preserve">
      10) </w:t>
      </w:r>
      <w:r>
        <w:rPr>
          <w:rFonts w:ascii="Times New Roman"/>
          <w:b w:val="false"/>
          <w:i w:val="false"/>
          <w:color w:val="000000"/>
          <w:sz w:val="28"/>
        </w:rPr>
        <w:t xml:space="preserve"> процесс 7 - регистрация электронного документа (запроса услугополучателя) в ИС ГБД "Е-лицензирование" и обработка запроса в ИС ГБД "Е-лицензирование";</w:t>
      </w:r>
      <w:r>
        <w:br/>
      </w:r>
      <w:r>
        <w:rPr>
          <w:rFonts w:ascii="Times New Roman"/>
          <w:b w:val="false"/>
          <w:i w:val="false"/>
          <w:color w:val="000000"/>
          <w:sz w:val="28"/>
        </w:rPr>
        <w:t xml:space="preserve">
      11) </w:t>
      </w:r>
      <w:r>
        <w:rPr>
          <w:rFonts w:ascii="Times New Roman"/>
          <w:b w:val="false"/>
          <w:i w:val="false"/>
          <w:color w:val="000000"/>
          <w:sz w:val="28"/>
        </w:rPr>
        <w:t xml:space="preserve"> условие 3 -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12)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 </w:t>
      </w:r>
      <w:r>
        <w:br/>
      </w:r>
      <w:r>
        <w:rPr>
          <w:rFonts w:ascii="Times New Roman"/>
          <w:b w:val="false"/>
          <w:i w:val="false"/>
          <w:color w:val="000000"/>
          <w:sz w:val="28"/>
        </w:rPr>
        <w:t xml:space="preserve">
      13) </w:t>
      </w:r>
      <w:r>
        <w:rPr>
          <w:rFonts w:ascii="Times New Roman"/>
          <w:b w:val="false"/>
          <w:i w:val="false"/>
          <w:color w:val="000000"/>
          <w:sz w:val="28"/>
        </w:rPr>
        <w:t xml:space="preserve"> процесс 9 - получение услугополучателем результата услуги (электронная копия разрешения либо мотивированный ответ об отказе в предоставлении государственной услуги), сформированной порталом. Электронный документ формируется с использованием ЭЦП ответственного сотрудника услугодателя.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использование земельного</w:t>
            </w:r>
            <w:r>
              <w:br/>
            </w:r>
            <w:r>
              <w:rPr>
                <w:rFonts w:ascii="Times New Roman"/>
                <w:b w:val="false"/>
                <w:i w:val="false"/>
                <w:color w:val="000000"/>
                <w:sz w:val="20"/>
              </w:rPr>
              <w:t>участка для изыскательских</w:t>
            </w:r>
            <w:r>
              <w:br/>
            </w:r>
            <w:r>
              <w:rPr>
                <w:rFonts w:ascii="Times New Roman"/>
                <w:b w:val="false"/>
                <w:i w:val="false"/>
                <w:color w:val="000000"/>
                <w:sz w:val="20"/>
              </w:rPr>
              <w:t>работ"</w:t>
            </w:r>
          </w:p>
        </w:tc>
      </w:tr>
    </w:tbl>
    <w:bookmarkStart w:name="z517" w:id="65"/>
    <w:p>
      <w:pPr>
        <w:spacing w:after="0"/>
        <w:ind w:left="0"/>
        <w:jc w:val="left"/>
      </w:pPr>
      <w:r>
        <w:rPr>
          <w:rFonts w:ascii="Times New Roman"/>
          <w:b/>
          <w:i w:val="false"/>
          <w:color w:val="000000"/>
        </w:rPr>
        <w:t xml:space="preserve"> Блок-схема прохождения каждого действия (процедуры)</w:t>
      </w:r>
    </w:p>
    <w:bookmarkEnd w:id="65"/>
    <w:bookmarkStart w:name="z518" w:id="66"/>
    <w:p>
      <w:pPr>
        <w:spacing w:after="0"/>
        <w:ind w:left="0"/>
        <w:jc w:val="both"/>
      </w:pPr>
      <w:r>
        <w:rPr>
          <w:rFonts w:ascii="Times New Roman"/>
          <w:b w:val="false"/>
          <w:i w:val="false"/>
          <w:color w:val="000000"/>
          <w:sz w:val="28"/>
        </w:rPr>
        <w:t>            </w:t>
      </w:r>
    </w:p>
    <w:bookmarkEnd w:id="66"/>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разрешения на использование</w:t>
            </w:r>
            <w:r>
              <w:br/>
            </w:r>
            <w:r>
              <w:rPr>
                <w:rFonts w:ascii="Times New Roman"/>
                <w:b w:val="false"/>
                <w:i w:val="false"/>
                <w:color w:val="000000"/>
                <w:sz w:val="20"/>
              </w:rPr>
              <w:t>земельного участка для</w:t>
            </w:r>
            <w:r>
              <w:br/>
            </w:r>
            <w:r>
              <w:rPr>
                <w:rFonts w:ascii="Times New Roman"/>
                <w:b w:val="false"/>
                <w:i w:val="false"/>
                <w:color w:val="000000"/>
                <w:sz w:val="20"/>
              </w:rPr>
              <w:t>изыскательских работ"</w:t>
            </w:r>
          </w:p>
        </w:tc>
      </w:tr>
    </w:tbl>
    <w:bookmarkStart w:name="z520" w:id="67"/>
    <w:p>
      <w:pPr>
        <w:spacing w:after="0"/>
        <w:ind w:left="0"/>
        <w:jc w:val="left"/>
      </w:pPr>
      <w:r>
        <w:rPr>
          <w:rFonts w:ascii="Times New Roman"/>
          <w:b/>
          <w:i w:val="false"/>
          <w:color w:val="000000"/>
        </w:rPr>
        <w:t xml:space="preserve"> Диаграмма № 1 функционального взаимодействия информационных систем, задействованных в оказании государственной услуги через ЦОН</w:t>
      </w:r>
    </w:p>
    <w:bookmarkEnd w:id="67"/>
    <w:bookmarkStart w:name="z521" w:id="68"/>
    <w:p>
      <w:pPr>
        <w:spacing w:after="0"/>
        <w:ind w:left="0"/>
        <w:jc w:val="both"/>
      </w:pPr>
      <w:r>
        <w:rPr>
          <w:rFonts w:ascii="Times New Roman"/>
          <w:b w:val="false"/>
          <w:i w:val="false"/>
          <w:color w:val="000000"/>
          <w:sz w:val="28"/>
        </w:rPr>
        <w:t>            </w:t>
      </w:r>
    </w:p>
    <w:bookmarkEnd w:id="68"/>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использование земельного</w:t>
            </w:r>
            <w:r>
              <w:br/>
            </w:r>
            <w:r>
              <w:rPr>
                <w:rFonts w:ascii="Times New Roman"/>
                <w:b w:val="false"/>
                <w:i w:val="false"/>
                <w:color w:val="000000"/>
                <w:sz w:val="20"/>
              </w:rPr>
              <w:t>участка для изыскательских</w:t>
            </w:r>
            <w:r>
              <w:br/>
            </w:r>
            <w:r>
              <w:rPr>
                <w:rFonts w:ascii="Times New Roman"/>
                <w:b w:val="false"/>
                <w:i w:val="false"/>
                <w:color w:val="000000"/>
                <w:sz w:val="20"/>
              </w:rPr>
              <w:t>работ"</w:t>
            </w:r>
          </w:p>
        </w:tc>
      </w:tr>
    </w:tbl>
    <w:bookmarkStart w:name="z523" w:id="69"/>
    <w:p>
      <w:pPr>
        <w:spacing w:after="0"/>
        <w:ind w:left="0"/>
        <w:jc w:val="left"/>
      </w:pPr>
      <w:r>
        <w:rPr>
          <w:rFonts w:ascii="Times New Roman"/>
          <w:b/>
          <w:i w:val="false"/>
          <w:color w:val="000000"/>
        </w:rPr>
        <w:t xml:space="preserve"> Диаграмма № 2 функционального взаимодействия информационных систем, задействованных в оказании государственной услуги через услугодателя </w:t>
      </w:r>
    </w:p>
    <w:bookmarkEnd w:id="69"/>
    <w:bookmarkStart w:name="z524" w:id="70"/>
    <w:p>
      <w:pPr>
        <w:spacing w:after="0"/>
        <w:ind w:left="0"/>
        <w:jc w:val="both"/>
      </w:pPr>
      <w:r>
        <w:rPr>
          <w:rFonts w:ascii="Times New Roman"/>
          <w:b w:val="false"/>
          <w:i w:val="false"/>
          <w:color w:val="000000"/>
          <w:sz w:val="28"/>
        </w:rPr>
        <w:t>            </w:t>
      </w:r>
    </w:p>
    <w:bookmarkEnd w:id="70"/>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использование земельного</w:t>
            </w:r>
            <w:r>
              <w:br/>
            </w:r>
            <w:r>
              <w:rPr>
                <w:rFonts w:ascii="Times New Roman"/>
                <w:b w:val="false"/>
                <w:i w:val="false"/>
                <w:color w:val="000000"/>
                <w:sz w:val="20"/>
              </w:rPr>
              <w:t>участка для изыскательских</w:t>
            </w:r>
            <w:r>
              <w:br/>
            </w:r>
            <w:r>
              <w:rPr>
                <w:rFonts w:ascii="Times New Roman"/>
                <w:b w:val="false"/>
                <w:i w:val="false"/>
                <w:color w:val="000000"/>
                <w:sz w:val="20"/>
              </w:rPr>
              <w:t>работ"</w:t>
            </w:r>
          </w:p>
        </w:tc>
      </w:tr>
    </w:tbl>
    <w:bookmarkStart w:name="z526" w:id="71"/>
    <w:p>
      <w:pPr>
        <w:spacing w:after="0"/>
        <w:ind w:left="0"/>
        <w:jc w:val="left"/>
      </w:pPr>
      <w:r>
        <w:rPr>
          <w:rFonts w:ascii="Times New Roman"/>
          <w:b/>
          <w:i w:val="false"/>
          <w:color w:val="000000"/>
        </w:rPr>
        <w:t xml:space="preserve"> Диаграмма № 3 функционального взаимодействия информационных систем, задействованных в оказании государственной услуги через портал </w:t>
      </w:r>
    </w:p>
    <w:bookmarkEnd w:id="71"/>
    <w:bookmarkStart w:name="z527" w:id="72"/>
    <w:p>
      <w:pPr>
        <w:spacing w:after="0"/>
        <w:ind w:left="0"/>
        <w:jc w:val="both"/>
      </w:pPr>
      <w:r>
        <w:rPr>
          <w:rFonts w:ascii="Times New Roman"/>
          <w:b w:val="false"/>
          <w:i w:val="false"/>
          <w:color w:val="000000"/>
          <w:sz w:val="28"/>
        </w:rPr>
        <w:t>            </w:t>
      </w:r>
    </w:p>
    <w:bookmarkEnd w:id="72"/>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9" w:id="73"/>
    <w:p>
      <w:pPr>
        <w:spacing w:after="0"/>
        <w:ind w:left="0"/>
        <w:jc w:val="left"/>
      </w:pPr>
      <w:r>
        <w:rPr>
          <w:rFonts w:ascii="Times New Roman"/>
          <w:b/>
          <w:i w:val="false"/>
          <w:color w:val="000000"/>
        </w:rPr>
        <w:t xml:space="preserve"> Условные обозначения:</w:t>
      </w:r>
    </w:p>
    <w:bookmarkEnd w:id="73"/>
    <w:bookmarkStart w:name="z530" w:id="74"/>
    <w:p>
      <w:pPr>
        <w:spacing w:after="0"/>
        <w:ind w:left="0"/>
        <w:jc w:val="both"/>
      </w:pPr>
      <w:r>
        <w:rPr>
          <w:rFonts w:ascii="Times New Roman"/>
          <w:b w:val="false"/>
          <w:i w:val="false"/>
          <w:color w:val="000000"/>
          <w:sz w:val="28"/>
        </w:rPr>
        <w:t>            </w:t>
      </w:r>
    </w:p>
    <w:bookmarkEnd w:id="74"/>
    <w:p>
      <w:pPr>
        <w:spacing w:after="0"/>
        <w:ind w:left="0"/>
        <w:jc w:val="both"/>
      </w:pPr>
      <w:r>
        <w:drawing>
          <wp:inline distT="0" distB="0" distL="0" distR="0">
            <wp:extent cx="56769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6769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10-1 к регламенту</w:t>
            </w:r>
            <w:r>
              <w:br/>
            </w:r>
            <w:r>
              <w:rPr>
                <w:rFonts w:ascii="Times New Roman"/>
                <w:b w:val="false"/>
                <w:i w:val="false"/>
                <w:color w:val="000000"/>
                <w:sz w:val="20"/>
              </w:rPr>
              <w:t>государственной услуги</w:t>
            </w:r>
          </w:p>
        </w:tc>
      </w:tr>
    </w:tbl>
    <w:bookmarkStart w:name="z532" w:id="75"/>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"Выдача разрешения на использование земельного участка для изыскательских работ"</w:t>
      </w:r>
    </w:p>
    <w:bookmarkEnd w:id="75"/>
    <w:bookmarkStart w:name="z535" w:id="76"/>
    <w:p>
      <w:pPr>
        <w:spacing w:after="0"/>
        <w:ind w:left="0"/>
        <w:jc w:val="left"/>
      </w:pPr>
      <w:r>
        <w:rPr>
          <w:rFonts w:ascii="Times New Roman"/>
          <w:b/>
          <w:i w:val="false"/>
          <w:color w:val="000000"/>
        </w:rPr>
        <w:t xml:space="preserve"> При оказании государственной услуги через канцелярию услугодателя</w:t>
      </w:r>
    </w:p>
    <w:bookmarkEnd w:id="76"/>
    <w:bookmarkStart w:name="z536" w:id="77"/>
    <w:p>
      <w:pPr>
        <w:spacing w:after="0"/>
        <w:ind w:left="0"/>
        <w:jc w:val="both"/>
      </w:pPr>
      <w:r>
        <w:rPr>
          <w:rFonts w:ascii="Times New Roman"/>
          <w:b w:val="false"/>
          <w:i w:val="false"/>
          <w:color w:val="000000"/>
          <w:sz w:val="28"/>
        </w:rPr>
        <w:t>            </w:t>
      </w:r>
    </w:p>
    <w:bookmarkEnd w:id="77"/>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8" w:id="78"/>
    <w:p>
      <w:pPr>
        <w:spacing w:after="0"/>
        <w:ind w:left="0"/>
        <w:jc w:val="left"/>
      </w:pPr>
      <w:r>
        <w:rPr>
          <w:rFonts w:ascii="Times New Roman"/>
          <w:b/>
          <w:i w:val="false"/>
          <w:color w:val="000000"/>
        </w:rPr>
        <w:t xml:space="preserve"> При оказании государственной услуги через ЦОН </w:t>
      </w:r>
    </w:p>
    <w:bookmarkEnd w:id="78"/>
    <w:bookmarkStart w:name="z539" w:id="79"/>
    <w:p>
      <w:pPr>
        <w:spacing w:after="0"/>
        <w:ind w:left="0"/>
        <w:jc w:val="both"/>
      </w:pPr>
      <w:r>
        <w:rPr>
          <w:rFonts w:ascii="Times New Roman"/>
          <w:b w:val="false"/>
          <w:i w:val="false"/>
          <w:color w:val="000000"/>
          <w:sz w:val="28"/>
        </w:rPr>
        <w:t>            </w:t>
      </w:r>
    </w:p>
    <w:bookmarkEnd w:id="79"/>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1" w:id="80"/>
    <w:p>
      <w:pPr>
        <w:spacing w:after="0"/>
        <w:ind w:left="0"/>
        <w:jc w:val="left"/>
      </w:pPr>
      <w:r>
        <w:rPr>
          <w:rFonts w:ascii="Times New Roman"/>
          <w:b/>
          <w:i w:val="false"/>
          <w:color w:val="000000"/>
        </w:rPr>
        <w:t xml:space="preserve"> При оказании государственной услуги через портал</w:t>
      </w:r>
    </w:p>
    <w:bookmarkEnd w:id="80"/>
    <w:bookmarkStart w:name="z542" w:id="81"/>
    <w:p>
      <w:pPr>
        <w:spacing w:after="0"/>
        <w:ind w:left="0"/>
        <w:jc w:val="both"/>
      </w:pPr>
      <w:r>
        <w:rPr>
          <w:rFonts w:ascii="Times New Roman"/>
          <w:b w:val="false"/>
          <w:i w:val="false"/>
          <w:color w:val="000000"/>
          <w:sz w:val="28"/>
        </w:rPr>
        <w:t>            </w:t>
      </w:r>
    </w:p>
    <w:bookmarkEnd w:id="81"/>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4" w:id="82"/>
    <w:p>
      <w:pPr>
        <w:spacing w:after="0"/>
        <w:ind w:left="0"/>
        <w:jc w:val="left"/>
      </w:pPr>
      <w:r>
        <w:rPr>
          <w:rFonts w:ascii="Times New Roman"/>
          <w:b/>
          <w:i w:val="false"/>
          <w:color w:val="000000"/>
        </w:rPr>
        <w:t xml:space="preserve"> Условные обозначения:</w:t>
      </w:r>
    </w:p>
    <w:bookmarkEnd w:id="82"/>
    <w:bookmarkStart w:name="z545" w:id="83"/>
    <w:p>
      <w:pPr>
        <w:spacing w:after="0"/>
        <w:ind w:left="0"/>
        <w:jc w:val="both"/>
      </w:pPr>
      <w:r>
        <w:rPr>
          <w:rFonts w:ascii="Times New Roman"/>
          <w:b w:val="false"/>
          <w:i w:val="false"/>
          <w:color w:val="000000"/>
          <w:sz w:val="28"/>
        </w:rPr>
        <w:t>            </w:t>
      </w:r>
    </w:p>
    <w:bookmarkEnd w:id="83"/>
    <w:p>
      <w:pPr>
        <w:spacing w:after="0"/>
        <w:ind w:left="0"/>
        <w:jc w:val="both"/>
      </w:pPr>
      <w:r>
        <w:drawing>
          <wp:inline distT="0" distB="0" distL="0" distR="0">
            <wp:extent cx="61722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1722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Расшифровка аббревиатур:</w:t>
      </w:r>
      <w:r>
        <w:br/>
      </w:r>
      <w:r>
        <w:rPr>
          <w:rFonts w:ascii="Times New Roman"/>
          <w:b w:val="false"/>
          <w:i w:val="false"/>
          <w:color w:val="000000"/>
          <w:sz w:val="28"/>
        </w:rPr>
        <w:t>
      </w:t>
      </w:r>
      <w:r>
        <w:rPr>
          <w:rFonts w:ascii="Times New Roman"/>
          <w:b w:val="false"/>
          <w:i w:val="false"/>
          <w:color w:val="000000"/>
          <w:sz w:val="28"/>
        </w:rPr>
        <w:t>ИС - информационная система;</w:t>
      </w:r>
      <w:r>
        <w:br/>
      </w:r>
      <w:r>
        <w:rPr>
          <w:rFonts w:ascii="Times New Roman"/>
          <w:b w:val="false"/>
          <w:i w:val="false"/>
          <w:color w:val="000000"/>
          <w:sz w:val="28"/>
        </w:rPr>
        <w:t>
      </w:t>
      </w:r>
      <w:r>
        <w:rPr>
          <w:rFonts w:ascii="Times New Roman"/>
          <w:b w:val="false"/>
          <w:i w:val="false"/>
          <w:color w:val="000000"/>
          <w:sz w:val="28"/>
        </w:rPr>
        <w:t>БИН – бизнес-идентификационный номер;</w:t>
      </w:r>
      <w:r>
        <w:br/>
      </w:r>
      <w:r>
        <w:rPr>
          <w:rFonts w:ascii="Times New Roman"/>
          <w:b w:val="false"/>
          <w:i w:val="false"/>
          <w:color w:val="000000"/>
          <w:sz w:val="28"/>
        </w:rPr>
        <w:t>
      </w:t>
      </w:r>
      <w:r>
        <w:rPr>
          <w:rFonts w:ascii="Times New Roman"/>
          <w:b w:val="false"/>
          <w:i w:val="false"/>
          <w:color w:val="000000"/>
          <w:sz w:val="28"/>
        </w:rPr>
        <w:t xml:space="preserve">ИС ГБД "Е-лицензирование" - информационная </w:t>
      </w:r>
      <w:r>
        <w:br/>
      </w:r>
      <w:r>
        <w:rPr>
          <w:rFonts w:ascii="Times New Roman"/>
          <w:b w:val="false"/>
          <w:i w:val="false"/>
          <w:color w:val="000000"/>
          <w:sz w:val="28"/>
        </w:rPr>
        <w:t>
      </w:t>
      </w:r>
      <w:r>
        <w:rPr>
          <w:rFonts w:ascii="Times New Roman"/>
          <w:b w:val="false"/>
          <w:i w:val="false"/>
          <w:color w:val="000000"/>
          <w:sz w:val="28"/>
        </w:rPr>
        <w:t>система государственной</w:t>
      </w:r>
      <w:r>
        <w:br/>
      </w:r>
      <w:r>
        <w:rPr>
          <w:rFonts w:ascii="Times New Roman"/>
          <w:b w:val="false"/>
          <w:i w:val="false"/>
          <w:color w:val="000000"/>
          <w:sz w:val="28"/>
        </w:rPr>
        <w:t>
      </w:t>
      </w:r>
      <w:r>
        <w:rPr>
          <w:rFonts w:ascii="Times New Roman"/>
          <w:b w:val="false"/>
          <w:i w:val="false"/>
          <w:color w:val="000000"/>
          <w:sz w:val="28"/>
        </w:rPr>
        <w:t>базы данных "Е-лицензирование";</w:t>
      </w:r>
      <w:r>
        <w:br/>
      </w:r>
      <w:r>
        <w:rPr>
          <w:rFonts w:ascii="Times New Roman"/>
          <w:b w:val="false"/>
          <w:i w:val="false"/>
          <w:color w:val="000000"/>
          <w:sz w:val="28"/>
        </w:rPr>
        <w:t>
      </w:t>
      </w:r>
      <w:r>
        <w:rPr>
          <w:rFonts w:ascii="Times New Roman"/>
          <w:b w:val="false"/>
          <w:i w:val="false"/>
          <w:color w:val="000000"/>
          <w:sz w:val="28"/>
        </w:rPr>
        <w:t>ГБД ЮЛ – государственная база данных "Юридические лица";</w:t>
      </w:r>
      <w:r>
        <w:br/>
      </w:r>
      <w:r>
        <w:rPr>
          <w:rFonts w:ascii="Times New Roman"/>
          <w:b w:val="false"/>
          <w:i w:val="false"/>
          <w:color w:val="000000"/>
          <w:sz w:val="28"/>
        </w:rPr>
        <w:t>
      </w:t>
      </w:r>
      <w:r>
        <w:rPr>
          <w:rFonts w:ascii="Times New Roman"/>
          <w:b w:val="false"/>
          <w:i w:val="false"/>
          <w:color w:val="000000"/>
          <w:sz w:val="28"/>
        </w:rPr>
        <w:t>ГБД ФЛ – государственная база данных "Физические лица";</w:t>
      </w:r>
      <w:r>
        <w:br/>
      </w:r>
      <w:r>
        <w:rPr>
          <w:rFonts w:ascii="Times New Roman"/>
          <w:b w:val="false"/>
          <w:i w:val="false"/>
          <w:color w:val="000000"/>
          <w:sz w:val="28"/>
        </w:rPr>
        <w:t>
      </w:t>
      </w:r>
      <w:r>
        <w:rPr>
          <w:rFonts w:ascii="Times New Roman"/>
          <w:b w:val="false"/>
          <w:i w:val="false"/>
          <w:color w:val="000000"/>
          <w:sz w:val="28"/>
        </w:rPr>
        <w:t>ИИН - индивидуальный идентификационный номер;</w:t>
      </w:r>
      <w:r>
        <w:br/>
      </w:r>
      <w:r>
        <w:rPr>
          <w:rFonts w:ascii="Times New Roman"/>
          <w:b w:val="false"/>
          <w:i w:val="false"/>
          <w:color w:val="000000"/>
          <w:sz w:val="28"/>
        </w:rPr>
        <w:t>
      </w:t>
      </w:r>
      <w:r>
        <w:rPr>
          <w:rFonts w:ascii="Times New Roman"/>
          <w:b w:val="false"/>
          <w:i w:val="false"/>
          <w:color w:val="000000"/>
          <w:sz w:val="28"/>
        </w:rPr>
        <w:t>ШЭП -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ЭЦП - электронная цифровая подпись.</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Жамбылской области</w:t>
            </w:r>
            <w:r>
              <w:br/>
            </w:r>
            <w:r>
              <w:rPr>
                <w:rFonts w:ascii="Times New Roman"/>
                <w:b w:val="false"/>
                <w:i w:val="false"/>
                <w:color w:val="000000"/>
                <w:sz w:val="20"/>
              </w:rPr>
              <w:t>от 24 апреля 2015 года № 69</w:t>
            </w:r>
          </w:p>
        </w:tc>
      </w:tr>
    </w:tbl>
    <w:bookmarkStart w:name="z558" w:id="8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решений на перевод орошаемой пашни в неорошаемые виды угодий"</w:t>
      </w:r>
    </w:p>
    <w:bookmarkEnd w:id="84"/>
    <w:bookmarkStart w:name="z560" w:id="85"/>
    <w:p>
      <w:pPr>
        <w:spacing w:after="0"/>
        <w:ind w:left="0"/>
        <w:jc w:val="left"/>
      </w:pPr>
      <w:r>
        <w:rPr>
          <w:rFonts w:ascii="Times New Roman"/>
          <w:b/>
          <w:i w:val="false"/>
          <w:color w:val="000000"/>
        </w:rPr>
        <w:t xml:space="preserve"> 1. Общие положения</w:t>
      </w:r>
    </w:p>
    <w:bookmarkEnd w:id="85"/>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Государственная услуга "Выдача решений на перевод орошаемой пашни в неорошаемые виды угодий" (далее – государственная услуга) оказывается местными исполнительными органами областей (далее – услугодатель).</w:t>
      </w:r>
      <w:r>
        <w:br/>
      </w:r>
      <w:r>
        <w:rPr>
          <w:rFonts w:ascii="Times New Roman"/>
          <w:b w:val="false"/>
          <w:i w:val="false"/>
          <w:color w:val="000000"/>
          <w:sz w:val="28"/>
        </w:rPr>
        <w:t>
      </w:t>
      </w:r>
      <w:r>
        <w:rPr>
          <w:rFonts w:ascii="Times New Roman"/>
          <w:b w:val="false"/>
          <w:i w:val="false"/>
          <w:color w:val="000000"/>
          <w:sz w:val="28"/>
        </w:rPr>
        <w:t>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w:t>
      </w:r>
      <w:r>
        <w:rPr>
          <w:rFonts w:ascii="Times New Roman"/>
          <w:b w:val="false"/>
          <w:i w:val="false"/>
          <w:color w:val="000000"/>
          <w:sz w:val="28"/>
        </w:rPr>
        <w:t>канцелярию услугодателя и (или) местных исполнительных органов районов;</w:t>
      </w:r>
      <w:r>
        <w:br/>
      </w:r>
      <w:r>
        <w:rPr>
          <w:rFonts w:ascii="Times New Roman"/>
          <w:b w:val="false"/>
          <w:i w:val="false"/>
          <w:color w:val="000000"/>
          <w:sz w:val="28"/>
        </w:rPr>
        <w:t>
      </w:t>
      </w:r>
      <w:r>
        <w:rPr>
          <w:rFonts w:ascii="Times New Roman"/>
          <w:b w:val="false"/>
          <w:i w:val="false"/>
          <w:color w:val="000000"/>
          <w:sz w:val="28"/>
        </w:rPr>
        <w:t xml:space="preserve">веб-портал "электронного правительства" </w:t>
      </w:r>
      <w:r>
        <w:rPr>
          <w:rFonts w:ascii="Times New Roman"/>
          <w:b w:val="false"/>
          <w:i w:val="false"/>
          <w:color w:val="000000"/>
          <w:sz w:val="28"/>
          <w:u w:val="single"/>
        </w:rPr>
        <w:t>www.egov.kz</w:t>
      </w:r>
      <w:r>
        <w:rPr>
          <w:rFonts w:ascii="Times New Roman"/>
          <w:b w:val="false"/>
          <w:i w:val="false"/>
          <w:color w:val="000000"/>
          <w:sz w:val="28"/>
        </w:rPr>
        <w:t>, (далее – портал).</w:t>
      </w:r>
      <w:r>
        <w:br/>
      </w:r>
      <w:r>
        <w:rPr>
          <w:rFonts w:ascii="Times New Roman"/>
          <w:b w:val="false"/>
          <w:i w:val="false"/>
          <w:color w:val="000000"/>
          <w:sz w:val="28"/>
        </w:rPr>
        <w:t xml:space="preserve">
      2. </w:t>
      </w:r>
      <w:r>
        <w:rPr>
          <w:rFonts w:ascii="Times New Roman"/>
          <w:b w:val="false"/>
          <w:i w:val="false"/>
          <w:color w:val="000000"/>
          <w:sz w:val="28"/>
        </w:rPr>
        <w:t xml:space="preserve">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бесплатно физическим и юридическим лица.</w:t>
      </w:r>
      <w:r>
        <w:br/>
      </w:r>
      <w:r>
        <w:rPr>
          <w:rFonts w:ascii="Times New Roman"/>
          <w:b w:val="false"/>
          <w:i w:val="false"/>
          <w:color w:val="000000"/>
          <w:sz w:val="28"/>
        </w:rPr>
        <w:t xml:space="preserve">
      3. </w:t>
      </w:r>
      <w:r>
        <w:rPr>
          <w:rFonts w:ascii="Times New Roman"/>
          <w:b w:val="false"/>
          <w:i w:val="false"/>
          <w:color w:val="000000"/>
          <w:sz w:val="28"/>
        </w:rPr>
        <w:t xml:space="preserve"> Результат оказания государственной услуги - постановление услугодателя о решении перевода орошаемой пашни в неорошаемые виды угодий (далее - разрешение).</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электронная.</w:t>
      </w:r>
      <w:r>
        <w:br/>
      </w:r>
      <w:r>
        <w:rPr>
          <w:rFonts w:ascii="Times New Roman"/>
          <w:b w:val="false"/>
          <w:i w:val="false"/>
          <w:color w:val="000000"/>
          <w:sz w:val="28"/>
        </w:rPr>
        <w:t>
      </w:t>
      </w:r>
      <w:r>
        <w:rPr>
          <w:rFonts w:ascii="Times New Roman"/>
          <w:b w:val="false"/>
          <w:i w:val="false"/>
          <w:color w:val="000000"/>
          <w:sz w:val="28"/>
        </w:rPr>
        <w:t>На портале результат оказания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и распечатывается.</w:t>
      </w:r>
      <w:r>
        <w:br/>
      </w:r>
      <w:r>
        <w:rPr>
          <w:rFonts w:ascii="Times New Roman"/>
          <w:b w:val="false"/>
          <w:i w:val="false"/>
          <w:color w:val="000000"/>
          <w:sz w:val="28"/>
        </w:rPr>
        <w:t xml:space="preserve">
      4. </w:t>
      </w:r>
      <w:r>
        <w:rPr>
          <w:rFonts w:ascii="Times New Roman"/>
          <w:b w:val="false"/>
          <w:i w:val="false"/>
          <w:color w:val="000000"/>
          <w:sz w:val="28"/>
        </w:rPr>
        <w:t xml:space="preserve"> График работы:</w:t>
      </w:r>
      <w:r>
        <w:br/>
      </w:r>
      <w:r>
        <w:rPr>
          <w:rFonts w:ascii="Times New Roman"/>
          <w:b w:val="false"/>
          <w:i w:val="false"/>
          <w:color w:val="000000"/>
          <w:sz w:val="28"/>
        </w:rPr>
        <w:t xml:space="preserve">
      1) </w:t>
      </w:r>
      <w:r>
        <w:rPr>
          <w:rFonts w:ascii="Times New Roman"/>
          <w:b w:val="false"/>
          <w:i w:val="false"/>
          <w:color w:val="000000"/>
          <w:sz w:val="28"/>
        </w:rPr>
        <w:t xml:space="preserve"> услугодателя – с понедельника по пятницу с 9.00 до 19.00 часов с перерывом на обед с 13.00 до 15.00 часов, кроме выходных и праздничных дней, согласно трудового законодательства Республики Казахстан;</w:t>
      </w:r>
      <w:r>
        <w:br/>
      </w:r>
      <w:r>
        <w:rPr>
          <w:rFonts w:ascii="Times New Roman"/>
          <w:b w:val="false"/>
          <w:i w:val="false"/>
          <w:color w:val="000000"/>
          <w:sz w:val="28"/>
        </w:rPr>
        <w:t>
      </w:t>
      </w:r>
      <w:r>
        <w:rPr>
          <w:rFonts w:ascii="Times New Roman"/>
          <w:b w:val="false"/>
          <w:i w:val="false"/>
          <w:color w:val="000000"/>
          <w:sz w:val="28"/>
        </w:rPr>
        <w:t>Приема заявлений и выдачи результатов оказания государственной услуги устанавливается с 9.00 часов до 19.00 часов с перерывом на обед с 13.00 часов до 15.00 часов;</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xml:space="preserve">
      2) </w:t>
      </w:r>
      <w:r>
        <w:rPr>
          <w:rFonts w:ascii="Times New Roman"/>
          <w:b w:val="false"/>
          <w:i w:val="false"/>
          <w:color w:val="000000"/>
          <w:sz w:val="28"/>
        </w:rPr>
        <w:t xml:space="preserve">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трудового законодательства Республики Казахстан, прием заявлений и выдача результатов оказания государственной услуги осуществляется следующим рабочим днем).</w:t>
      </w:r>
      <w:r>
        <w:br/>
      </w:r>
      <w:r>
        <w:rPr>
          <w:rFonts w:ascii="Times New Roman"/>
          <w:b w:val="false"/>
          <w:i w:val="false"/>
          <w:color w:val="000000"/>
          <w:sz w:val="28"/>
        </w:rPr>
        <w:t>
</w:t>
      </w:r>
    </w:p>
    <w:bookmarkStart w:name="z576" w:id="8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86"/>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Основанием для начала процедуры (действия) по оказанию государственной услуги является наличие заявления услугополучателя по форме согласно приложения 1 к Стандарту (либо его представителя по доверенности) или электронный запрос услугополучателя.</w:t>
      </w:r>
      <w:r>
        <w:br/>
      </w:r>
      <w:r>
        <w:rPr>
          <w:rFonts w:ascii="Times New Roman"/>
          <w:b w:val="false"/>
          <w:i w:val="false"/>
          <w:color w:val="000000"/>
          <w:sz w:val="28"/>
        </w:rPr>
        <w:t xml:space="preserve">
      6. </w:t>
      </w:r>
      <w:r>
        <w:rPr>
          <w:rFonts w:ascii="Times New Roman"/>
          <w:b w:val="false"/>
          <w:i w:val="false"/>
          <w:color w:val="000000"/>
          <w:sz w:val="28"/>
        </w:rPr>
        <w:t xml:space="preserve">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w:t>
      </w:r>
      <w:r>
        <w:rPr>
          <w:rFonts w:ascii="Times New Roman"/>
          <w:b w:val="false"/>
          <w:i w:val="false"/>
          <w:color w:val="000000"/>
          <w:sz w:val="28"/>
        </w:rPr>
        <w:t xml:space="preserve">1) действие 1 – прием и регистрация канцелярией местного исполнительного органа района (города областного значения) с документами, предоставленные услугополучателем (либо его представителем по доверенности) или электронного запроса услугополучателя. Проверка документов услугополучателя на соответствие перечня, пункта 9 Cтандарта государственной услуги "Выдача разрешений на перевод орошаемой пашни в неорошаемые виды угодий", согласно приложения 17 к приказу Министерства национальной экономики Республики Казахстан от 27 марта 2015 года № 272 (далее - Стандарт). </w:t>
      </w:r>
      <w:r>
        <w:br/>
      </w:r>
      <w:r>
        <w:rPr>
          <w:rFonts w:ascii="Times New Roman"/>
          <w:b w:val="false"/>
          <w:i w:val="false"/>
          <w:color w:val="000000"/>
          <w:sz w:val="28"/>
        </w:rPr>
        <w:t>
      </w:t>
      </w:r>
      <w:r>
        <w:rPr>
          <w:rFonts w:ascii="Times New Roman"/>
          <w:b w:val="false"/>
          <w:i w:val="false"/>
          <w:color w:val="000000"/>
          <w:sz w:val="28"/>
        </w:rPr>
        <w:t>Выдача талона о приеме либо расписки об отказе в приеме документов. Длительность выполнения 15 (пятнадцать) минут.</w:t>
      </w:r>
      <w:r>
        <w:br/>
      </w:r>
      <w:r>
        <w:rPr>
          <w:rFonts w:ascii="Times New Roman"/>
          <w:b w:val="false"/>
          <w:i w:val="false"/>
          <w:color w:val="000000"/>
          <w:sz w:val="28"/>
        </w:rPr>
        <w:t>
      </w:t>
      </w:r>
      <w:r>
        <w:rPr>
          <w:rFonts w:ascii="Times New Roman"/>
          <w:b w:val="false"/>
          <w:i w:val="false"/>
          <w:color w:val="000000"/>
          <w:sz w:val="28"/>
        </w:rPr>
        <w:t xml:space="preserve">Услугодатель в течение двух рабочих дней со дня получения документов услугополучателя проверяет полноту предоставленных документов. </w:t>
      </w:r>
      <w:r>
        <w:br/>
      </w:r>
      <w:r>
        <w:rPr>
          <w:rFonts w:ascii="Times New Roman"/>
          <w:b w:val="false"/>
          <w:i w:val="false"/>
          <w:color w:val="000000"/>
          <w:sz w:val="28"/>
        </w:rPr>
        <w:t>
      </w:t>
      </w:r>
      <w:r>
        <w:rPr>
          <w:rFonts w:ascii="Times New Roman"/>
          <w:b w:val="false"/>
          <w:i w:val="false"/>
          <w:color w:val="000000"/>
          <w:sz w:val="28"/>
        </w:rPr>
        <w:t xml:space="preserve">В случае установления факта неполноты предоставленных документов услугодатель в указанные сроки дает письменный мотивированный отказ о дальнейшем рассмотрении заявления. </w:t>
      </w:r>
      <w:r>
        <w:br/>
      </w:r>
      <w:r>
        <w:rPr>
          <w:rFonts w:ascii="Times New Roman"/>
          <w:b w:val="false"/>
          <w:i w:val="false"/>
          <w:color w:val="000000"/>
          <w:sz w:val="28"/>
        </w:rPr>
        <w:t xml:space="preserve">
      1) </w:t>
      </w:r>
      <w:r>
        <w:rPr>
          <w:rFonts w:ascii="Times New Roman"/>
          <w:b w:val="false"/>
          <w:i w:val="false"/>
          <w:color w:val="000000"/>
          <w:sz w:val="28"/>
        </w:rPr>
        <w:t xml:space="preserve"> действие 2 - ознакомление руководства местного исполнительного органа района (города областного значения) с документами, предоставленными услугополучателем и определение специалиста. Длительность выполнения - в течение 1 (одного) рабочего дня;</w:t>
      </w:r>
      <w:r>
        <w:br/>
      </w:r>
      <w:r>
        <w:rPr>
          <w:rFonts w:ascii="Times New Roman"/>
          <w:b w:val="false"/>
          <w:i w:val="false"/>
          <w:color w:val="000000"/>
          <w:sz w:val="28"/>
        </w:rPr>
        <w:t xml:space="preserve">
      2) </w:t>
      </w:r>
      <w:r>
        <w:rPr>
          <w:rFonts w:ascii="Times New Roman"/>
          <w:b w:val="false"/>
          <w:i w:val="false"/>
          <w:color w:val="000000"/>
          <w:sz w:val="28"/>
        </w:rPr>
        <w:t xml:space="preserve"> действие 3 – проверка специалистом местного исполнительного органа района (города областного значения) документов, предоставленных услугополучателем. Длительность выполнения - в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действие 4 – согласование специалистом местного исполнительного органа района (города областного значения) документов, предоставленные услугополучателем, с районными органами сельского и водного хозяйства. Длительность выполнения – в течение 1 (одного) рабочего дня;</w:t>
      </w:r>
      <w:r>
        <w:br/>
      </w:r>
      <w:r>
        <w:rPr>
          <w:rFonts w:ascii="Times New Roman"/>
          <w:b w:val="false"/>
          <w:i w:val="false"/>
          <w:color w:val="000000"/>
          <w:sz w:val="28"/>
        </w:rPr>
        <w:t xml:space="preserve">
      4) </w:t>
      </w:r>
      <w:r>
        <w:rPr>
          <w:rFonts w:ascii="Times New Roman"/>
          <w:b w:val="false"/>
          <w:i w:val="false"/>
          <w:color w:val="000000"/>
          <w:sz w:val="28"/>
        </w:rPr>
        <w:t xml:space="preserve"> действие 5 –специалистом местного исполнительного органа района (города областного значения) документов услугополучателя по результатам согласования уполномоченный орган области обобщает материалы в целом по районам и со своим заключением направляет в местный исполнительный орган области. Длительность выполнения – в течение 1 (одного) календарного дня; </w:t>
      </w:r>
      <w:r>
        <w:br/>
      </w:r>
      <w:r>
        <w:rPr>
          <w:rFonts w:ascii="Times New Roman"/>
          <w:b w:val="false"/>
          <w:i w:val="false"/>
          <w:color w:val="000000"/>
          <w:sz w:val="28"/>
        </w:rPr>
        <w:t xml:space="preserve">
      5) </w:t>
      </w:r>
      <w:r>
        <w:rPr>
          <w:rFonts w:ascii="Times New Roman"/>
          <w:b w:val="false"/>
          <w:i w:val="false"/>
          <w:color w:val="000000"/>
          <w:sz w:val="28"/>
        </w:rPr>
        <w:t xml:space="preserve"> действие 6 – согласование специалистом местного исполнительного органа области представленных материалов по переводу орошаемой пашни в неорошаемые виды угодий (далее – материалы) с областными органами сельского, водного хозяйств и энергетики. Длительность выполнения – в течение 3 (трех) календарных дней;</w:t>
      </w:r>
      <w:r>
        <w:br/>
      </w:r>
      <w:r>
        <w:rPr>
          <w:rFonts w:ascii="Times New Roman"/>
          <w:b w:val="false"/>
          <w:i w:val="false"/>
          <w:color w:val="000000"/>
          <w:sz w:val="28"/>
        </w:rPr>
        <w:t xml:space="preserve">
      6) </w:t>
      </w:r>
      <w:r>
        <w:rPr>
          <w:rFonts w:ascii="Times New Roman"/>
          <w:b w:val="false"/>
          <w:i w:val="false"/>
          <w:color w:val="000000"/>
          <w:sz w:val="28"/>
        </w:rPr>
        <w:t xml:space="preserve"> действие 7 – специалистом местного исполнительного органа по результатам согласования уполномоченный орган области обобщает материалы в целом по области и со своим заключением направляет в Министерство национальной экономики Республики Казахстан – в течение 5 (пяти) календарных дней;</w:t>
      </w:r>
      <w:r>
        <w:br/>
      </w:r>
      <w:r>
        <w:rPr>
          <w:rFonts w:ascii="Times New Roman"/>
          <w:b w:val="false"/>
          <w:i w:val="false"/>
          <w:color w:val="000000"/>
          <w:sz w:val="28"/>
        </w:rPr>
        <w:t xml:space="preserve">
      7) </w:t>
      </w:r>
      <w:r>
        <w:rPr>
          <w:rFonts w:ascii="Times New Roman"/>
          <w:b w:val="false"/>
          <w:i w:val="false"/>
          <w:color w:val="000000"/>
          <w:sz w:val="28"/>
        </w:rPr>
        <w:t xml:space="preserve"> действие 8 - согласование Министерства национальной экономики Республики Казахстан представленных материалов с Министерством сельского хозяйства Республики Казахстан, Министерством энергетики Республики Казахстан. Длительность выполнения – в течение 5 (пяти) календарных дней;</w:t>
      </w:r>
      <w:r>
        <w:br/>
      </w:r>
      <w:r>
        <w:rPr>
          <w:rFonts w:ascii="Times New Roman"/>
          <w:b w:val="false"/>
          <w:i w:val="false"/>
          <w:color w:val="000000"/>
          <w:sz w:val="28"/>
        </w:rPr>
        <w:t xml:space="preserve">
      8) </w:t>
      </w:r>
      <w:r>
        <w:rPr>
          <w:rFonts w:ascii="Times New Roman"/>
          <w:b w:val="false"/>
          <w:i w:val="false"/>
          <w:color w:val="000000"/>
          <w:sz w:val="28"/>
        </w:rPr>
        <w:t xml:space="preserve"> действие 9 – Министерство национальной экономики Республики Казахстан со своим обобщенным заключением направляет материалы в местный исполнительный орган области для принятия окончательного решения. Длительность выполнения – в течение 5 (пяти) календарных дней; </w:t>
      </w:r>
      <w:r>
        <w:br/>
      </w:r>
      <w:r>
        <w:rPr>
          <w:rFonts w:ascii="Times New Roman"/>
          <w:b w:val="false"/>
          <w:i w:val="false"/>
          <w:color w:val="000000"/>
          <w:sz w:val="28"/>
        </w:rPr>
        <w:t xml:space="preserve">
      9) </w:t>
      </w:r>
      <w:r>
        <w:rPr>
          <w:rFonts w:ascii="Times New Roman"/>
          <w:b w:val="false"/>
          <w:i w:val="false"/>
          <w:color w:val="000000"/>
          <w:sz w:val="28"/>
        </w:rPr>
        <w:t xml:space="preserve"> действие 10 – специалист местного исполнительного органа области готовит проект разрешения. Длительность выполнения – в течение 1 (одного) календарного дня;</w:t>
      </w:r>
      <w:r>
        <w:br/>
      </w:r>
      <w:r>
        <w:rPr>
          <w:rFonts w:ascii="Times New Roman"/>
          <w:b w:val="false"/>
          <w:i w:val="false"/>
          <w:color w:val="000000"/>
          <w:sz w:val="28"/>
        </w:rPr>
        <w:t xml:space="preserve">
      10) </w:t>
      </w:r>
      <w:r>
        <w:rPr>
          <w:rFonts w:ascii="Times New Roman"/>
          <w:b w:val="false"/>
          <w:i w:val="false"/>
          <w:color w:val="000000"/>
          <w:sz w:val="28"/>
        </w:rPr>
        <w:t xml:space="preserve"> действие 11 – специалист местного исполнительного органа области предоставляет разрешение на утверждение. Длительность выполнения – в течение 6 (шести) календарных дней;</w:t>
      </w:r>
      <w:r>
        <w:br/>
      </w:r>
      <w:r>
        <w:rPr>
          <w:rFonts w:ascii="Times New Roman"/>
          <w:b w:val="false"/>
          <w:i w:val="false"/>
          <w:color w:val="000000"/>
          <w:sz w:val="28"/>
        </w:rPr>
        <w:t xml:space="preserve">
      11) </w:t>
      </w:r>
      <w:r>
        <w:rPr>
          <w:rFonts w:ascii="Times New Roman"/>
          <w:b w:val="false"/>
          <w:i w:val="false"/>
          <w:color w:val="000000"/>
          <w:sz w:val="28"/>
        </w:rPr>
        <w:t xml:space="preserve"> действие 12 – канцелярия местного исполнительного органа области выдает разрешение либо мотивированный ответ об отказе в предоставлении государственной услуги услугополучателю.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со дня сдачи пакета документов услугодателю либо на портал – в течение 30 (тридцати) календарных дней.</w:t>
      </w:r>
      <w:r>
        <w:br/>
      </w:r>
      <w:r>
        <w:rPr>
          <w:rFonts w:ascii="Times New Roman"/>
          <w:b w:val="false"/>
          <w:i w:val="false"/>
          <w:color w:val="000000"/>
          <w:sz w:val="28"/>
        </w:rPr>
        <w:t xml:space="preserve">
      7. </w:t>
      </w:r>
      <w:r>
        <w:rPr>
          <w:rFonts w:ascii="Times New Roman"/>
          <w:b w:val="false"/>
          <w:i w:val="false"/>
          <w:color w:val="000000"/>
          <w:sz w:val="28"/>
        </w:rPr>
        <w:t xml:space="preserve"> Результатом процедуры (действия) по оказанию государственной услуги по действию 1, указанное в пункте 6 настоящего Регламента, являются зарегистрированные документы, которые служат основанием для начала выполнения действия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виза об </w:t>
      </w:r>
      <w:r>
        <w:br/>
      </w:r>
      <w:r>
        <w:rPr>
          <w:rFonts w:ascii="Times New Roman"/>
          <w:b w:val="false"/>
          <w:i w:val="false"/>
          <w:color w:val="000000"/>
          <w:sz w:val="28"/>
        </w:rPr>
        <w:t>
      </w:t>
      </w:r>
      <w:r>
        <w:rPr>
          <w:rFonts w:ascii="Times New Roman"/>
          <w:b w:val="false"/>
          <w:i w:val="false"/>
          <w:color w:val="000000"/>
          <w:sz w:val="28"/>
        </w:rPr>
        <w:t xml:space="preserve">определении специалиста, которая служит основанием для начала выполнения действия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подготовленный запрос по согласованию документов услугополучателя либо мотивированный ответ об отказе в предоставлении государственной услуги для подписания, который служит основанием для начала выполнения действия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4, указанное в пункте 6 настоящего Регламента, является ответ по согласованию документов услугополучателя либо о мотивированном отказе в предоставлении государственной услуги, который служит основанием для начала выполнения действия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заключение местного исполнительного органа района (города областного значения), который служит основанием </w:t>
      </w:r>
      <w:r>
        <w:rPr>
          <w:rFonts w:ascii="Times New Roman"/>
          <w:b w:val="false"/>
          <w:i w:val="false"/>
          <w:color w:val="000000"/>
          <w:sz w:val="28"/>
        </w:rPr>
        <w:t>пункте 6</w:t>
      </w:r>
      <w:r>
        <w:rPr>
          <w:rFonts w:ascii="Times New Roman"/>
          <w:b w:val="false"/>
          <w:i w:val="false"/>
          <w:color w:val="000000"/>
          <w:sz w:val="28"/>
        </w:rPr>
        <w:t xml:space="preserve">для начала выполнения действия 6,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6,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ответ о согласовании либо об отказе в согласовании областных органов сельского, водного хозяйств и энергетики, который служит основанием для начала выполнения действия 7,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7,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заключение местного исполнительного органа области, который служит основанием для начала выполнения действия 8,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8, указанное в пункте 6 настоящего Регламента, является ответ о согласовании, который служит основанием для начала выполнения действия 9,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9, указанное в пункте 6 настоящего Регламента, является обобщенное заключение, который служит основанием для начала выполнения действия 9,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10,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подготовленный проект разрешения, который служит основанием для начала выполнения действия 11,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11,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утвержденное разрешение местного исполнительного органа, который служит </w:t>
      </w:r>
      <w:r>
        <w:br/>
      </w:r>
      <w:r>
        <w:rPr>
          <w:rFonts w:ascii="Times New Roman"/>
          <w:b w:val="false"/>
          <w:i w:val="false"/>
          <w:color w:val="000000"/>
          <w:sz w:val="28"/>
        </w:rPr>
        <w:t>
      </w:t>
      </w:r>
      <w:r>
        <w:rPr>
          <w:rFonts w:ascii="Times New Roman"/>
          <w:b w:val="false"/>
          <w:i w:val="false"/>
          <w:color w:val="000000"/>
          <w:sz w:val="28"/>
        </w:rPr>
        <w:t xml:space="preserve">основанием для начала выполнения действия 12,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12,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выдача разрешения либо мотивированного ответа об отказе в предоставлении государственной услуги.</w:t>
      </w:r>
      <w:r>
        <w:br/>
      </w:r>
      <w:r>
        <w:rPr>
          <w:rFonts w:ascii="Times New Roman"/>
          <w:b w:val="false"/>
          <w:i w:val="false"/>
          <w:color w:val="000000"/>
          <w:sz w:val="28"/>
        </w:rPr>
        <w:t>
      </w:t>
      </w:r>
      <w:r>
        <w:rPr>
          <w:rFonts w:ascii="Times New Roman"/>
          <w:b w:val="false"/>
          <w:i w:val="false"/>
          <w:color w:val="000000"/>
          <w:sz w:val="28"/>
        </w:rPr>
        <w:t xml:space="preserve">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610" w:id="8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87"/>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услугодателя;</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услугодателя;</w:t>
      </w:r>
      <w:r>
        <w:br/>
      </w:r>
      <w:r>
        <w:rPr>
          <w:rFonts w:ascii="Times New Roman"/>
          <w:b w:val="false"/>
          <w:i w:val="false"/>
          <w:color w:val="000000"/>
          <w:sz w:val="28"/>
        </w:rPr>
        <w:t xml:space="preserve">
      3) </w:t>
      </w:r>
      <w:r>
        <w:rPr>
          <w:rFonts w:ascii="Times New Roman"/>
          <w:b w:val="false"/>
          <w:i w:val="false"/>
          <w:color w:val="000000"/>
          <w:sz w:val="28"/>
        </w:rPr>
        <w:t xml:space="preserve"> сотрудник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районные органы сельского и водного хозяйств;</w:t>
      </w:r>
      <w:r>
        <w:br/>
      </w:r>
      <w:r>
        <w:rPr>
          <w:rFonts w:ascii="Times New Roman"/>
          <w:b w:val="false"/>
          <w:i w:val="false"/>
          <w:color w:val="000000"/>
          <w:sz w:val="28"/>
        </w:rPr>
        <w:t xml:space="preserve">
      5) </w:t>
      </w:r>
      <w:r>
        <w:rPr>
          <w:rFonts w:ascii="Times New Roman"/>
          <w:b w:val="false"/>
          <w:i w:val="false"/>
          <w:color w:val="000000"/>
          <w:sz w:val="28"/>
        </w:rPr>
        <w:t xml:space="preserve"> областные органы сельского и водного хозяйств;</w:t>
      </w:r>
      <w:r>
        <w:br/>
      </w:r>
      <w:r>
        <w:rPr>
          <w:rFonts w:ascii="Times New Roman"/>
          <w:b w:val="false"/>
          <w:i w:val="false"/>
          <w:color w:val="000000"/>
          <w:sz w:val="28"/>
        </w:rPr>
        <w:t xml:space="preserve">
      6) </w:t>
      </w:r>
      <w:r>
        <w:rPr>
          <w:rFonts w:ascii="Times New Roman"/>
          <w:b w:val="false"/>
          <w:i w:val="false"/>
          <w:color w:val="000000"/>
          <w:sz w:val="28"/>
        </w:rPr>
        <w:t xml:space="preserve"> Министерство национальной экономики Республики Казахстан;</w:t>
      </w:r>
      <w:r>
        <w:br/>
      </w:r>
      <w:r>
        <w:rPr>
          <w:rFonts w:ascii="Times New Roman"/>
          <w:b w:val="false"/>
          <w:i w:val="false"/>
          <w:color w:val="000000"/>
          <w:sz w:val="28"/>
        </w:rPr>
        <w:t xml:space="preserve">
      7) </w:t>
      </w:r>
      <w:r>
        <w:rPr>
          <w:rFonts w:ascii="Times New Roman"/>
          <w:b w:val="false"/>
          <w:i w:val="false"/>
          <w:color w:val="000000"/>
          <w:sz w:val="28"/>
        </w:rPr>
        <w:t xml:space="preserve"> Министерство сельского хозяйства Республики Казахстан, Министерство энергетики Республики Казахстан.</w:t>
      </w:r>
      <w:r>
        <w:br/>
      </w:r>
      <w:r>
        <w:rPr>
          <w:rFonts w:ascii="Times New Roman"/>
          <w:b w:val="false"/>
          <w:i w:val="false"/>
          <w:color w:val="000000"/>
          <w:sz w:val="28"/>
        </w:rPr>
        <w:t xml:space="preserve">
      9. </w:t>
      </w:r>
      <w:r>
        <w:rPr>
          <w:rFonts w:ascii="Times New Roman"/>
          <w:b w:val="false"/>
          <w:i w:val="false"/>
          <w:color w:val="000000"/>
          <w:sz w:val="28"/>
        </w:rPr>
        <w:t xml:space="preserve"> Описание процедур (действий), необходимых для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местного исполнительного органа района (города областного значения) принимает и регистрирует документы, предоставленные услугополучателем (либо представителем по доверенности), согласно перечня пункта 9 Стандарта. Выдает талон о приеме либо расписку об отказе в приеме документов. Передает на рассмотрение руководства услугодателя. Длительность выполнения – в течение15 (пятнадцать) минут; </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местного исполнительного органа района (города областного значения) ознакомившись с документами, предоставленными услугополучателем направляет их сотруднику услугодателя. Длительность выполнения - в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специалист местного исполнительного органа района (города областного значения) проводит проверку достоверности представленных материалов. Длительность выполнения – в течение 1 (одного) рабочего дня;</w:t>
      </w:r>
      <w:r>
        <w:br/>
      </w:r>
      <w:r>
        <w:rPr>
          <w:rFonts w:ascii="Times New Roman"/>
          <w:b w:val="false"/>
          <w:i w:val="false"/>
          <w:color w:val="000000"/>
          <w:sz w:val="28"/>
        </w:rPr>
        <w:t xml:space="preserve">
      4) </w:t>
      </w:r>
      <w:r>
        <w:rPr>
          <w:rFonts w:ascii="Times New Roman"/>
          <w:b w:val="false"/>
          <w:i w:val="false"/>
          <w:color w:val="000000"/>
          <w:sz w:val="28"/>
        </w:rPr>
        <w:t xml:space="preserve"> специалист местного исполнительного органа района (города областного значения) согласовывает документы, представленные услугополучателем с районными органами сельского и водного хозяйства. Длительность выполнения – в течение 1 (одного) рабочего дня;</w:t>
      </w:r>
      <w:r>
        <w:br/>
      </w:r>
      <w:r>
        <w:rPr>
          <w:rFonts w:ascii="Times New Roman"/>
          <w:b w:val="false"/>
          <w:i w:val="false"/>
          <w:color w:val="000000"/>
          <w:sz w:val="28"/>
        </w:rPr>
        <w:t xml:space="preserve">
      5) </w:t>
      </w:r>
      <w:r>
        <w:rPr>
          <w:rFonts w:ascii="Times New Roman"/>
          <w:b w:val="false"/>
          <w:i w:val="false"/>
          <w:color w:val="000000"/>
          <w:sz w:val="28"/>
        </w:rPr>
        <w:t xml:space="preserve"> специалистом местного исполнительного органа района (города областного значения) документов услугополучателя по результатам согласования уполномоченный орган области обобщает материалы в целом по районам и со своим заключением направляет в местный исполнительный орган области. Длительность выполнения – в течение 1 (одного) календарного дня; </w:t>
      </w:r>
      <w:r>
        <w:br/>
      </w:r>
      <w:r>
        <w:rPr>
          <w:rFonts w:ascii="Times New Roman"/>
          <w:b w:val="false"/>
          <w:i w:val="false"/>
          <w:color w:val="000000"/>
          <w:sz w:val="28"/>
        </w:rPr>
        <w:t xml:space="preserve">
      6) </w:t>
      </w:r>
      <w:r>
        <w:rPr>
          <w:rFonts w:ascii="Times New Roman"/>
          <w:b w:val="false"/>
          <w:i w:val="false"/>
          <w:color w:val="000000"/>
          <w:sz w:val="28"/>
        </w:rPr>
        <w:t xml:space="preserve"> специалист местного исполнительного органа области согласовывает предоставленные материалы с областными органами сельского, водного хозяйств и энергетики. Длительность выполнения – в течение 3 (трех) календарных дней;</w:t>
      </w:r>
      <w:r>
        <w:br/>
      </w:r>
      <w:r>
        <w:rPr>
          <w:rFonts w:ascii="Times New Roman"/>
          <w:b w:val="false"/>
          <w:i w:val="false"/>
          <w:color w:val="000000"/>
          <w:sz w:val="28"/>
        </w:rPr>
        <w:t xml:space="preserve">
      7) </w:t>
      </w:r>
      <w:r>
        <w:rPr>
          <w:rFonts w:ascii="Times New Roman"/>
          <w:b w:val="false"/>
          <w:i w:val="false"/>
          <w:color w:val="000000"/>
          <w:sz w:val="28"/>
        </w:rPr>
        <w:t xml:space="preserve"> местный исполнительный орган по результатам согласования уполномоченным органом области обобщает материалы в целом по области и со своим заключением направляет в Министерство национальной экономики Республики Казахстан. Длительность выполнения работы - в течение 5 (пяти) календарных дней;</w:t>
      </w:r>
      <w:r>
        <w:br/>
      </w:r>
      <w:r>
        <w:rPr>
          <w:rFonts w:ascii="Times New Roman"/>
          <w:b w:val="false"/>
          <w:i w:val="false"/>
          <w:color w:val="000000"/>
          <w:sz w:val="28"/>
        </w:rPr>
        <w:t xml:space="preserve">
      8) </w:t>
      </w:r>
      <w:r>
        <w:rPr>
          <w:rFonts w:ascii="Times New Roman"/>
          <w:b w:val="false"/>
          <w:i w:val="false"/>
          <w:color w:val="000000"/>
          <w:sz w:val="28"/>
        </w:rPr>
        <w:t xml:space="preserve"> Министерство национальной экономики Республики Казахстан согласовывает представленные материалы с Министерством сельского хозяйства Республики Казахстан, Министерством Энергетики Республики Казахстан. Длительность выполнения – в течение 5 (пяти) календарных дней;</w:t>
      </w:r>
      <w:r>
        <w:br/>
      </w:r>
      <w:r>
        <w:rPr>
          <w:rFonts w:ascii="Times New Roman"/>
          <w:b w:val="false"/>
          <w:i w:val="false"/>
          <w:color w:val="000000"/>
          <w:sz w:val="28"/>
        </w:rPr>
        <w:t xml:space="preserve">
      9) </w:t>
      </w:r>
      <w:r>
        <w:rPr>
          <w:rFonts w:ascii="Times New Roman"/>
          <w:b w:val="false"/>
          <w:i w:val="false"/>
          <w:color w:val="000000"/>
          <w:sz w:val="28"/>
        </w:rPr>
        <w:t xml:space="preserve"> Министерство национальной экономики Республики Казахстан направляет материалы со своим обобщенным заключением в местный исполнительный орган области для принятия окончательного решения. Длительность выполнения - в течение 5 (пяти) календарных дней;</w:t>
      </w:r>
      <w:r>
        <w:br/>
      </w:r>
      <w:r>
        <w:rPr>
          <w:rFonts w:ascii="Times New Roman"/>
          <w:b w:val="false"/>
          <w:i w:val="false"/>
          <w:color w:val="000000"/>
          <w:sz w:val="28"/>
        </w:rPr>
        <w:t xml:space="preserve">
      10) </w:t>
      </w:r>
      <w:r>
        <w:rPr>
          <w:rFonts w:ascii="Times New Roman"/>
          <w:b w:val="false"/>
          <w:i w:val="false"/>
          <w:color w:val="000000"/>
          <w:sz w:val="28"/>
        </w:rPr>
        <w:t xml:space="preserve"> специалист местного исполнительного органа области готовит проект разрешения. Длительность выполнения – в течение 1 (одного) календарного дня;</w:t>
      </w:r>
      <w:r>
        <w:br/>
      </w:r>
      <w:r>
        <w:rPr>
          <w:rFonts w:ascii="Times New Roman"/>
          <w:b w:val="false"/>
          <w:i w:val="false"/>
          <w:color w:val="000000"/>
          <w:sz w:val="28"/>
        </w:rPr>
        <w:t xml:space="preserve">
      11) </w:t>
      </w:r>
      <w:r>
        <w:rPr>
          <w:rFonts w:ascii="Times New Roman"/>
          <w:b w:val="false"/>
          <w:i w:val="false"/>
          <w:color w:val="000000"/>
          <w:sz w:val="28"/>
        </w:rPr>
        <w:t xml:space="preserve"> специалист местного исполнительного органа области предоставляет разрешение на утверждение. Длительность выполнения - в течение 6 (шести) календарных дней;</w:t>
      </w:r>
      <w:r>
        <w:br/>
      </w:r>
      <w:r>
        <w:rPr>
          <w:rFonts w:ascii="Times New Roman"/>
          <w:b w:val="false"/>
          <w:i w:val="false"/>
          <w:color w:val="000000"/>
          <w:sz w:val="28"/>
        </w:rPr>
        <w:t xml:space="preserve">
      12) </w:t>
      </w:r>
      <w:r>
        <w:rPr>
          <w:rFonts w:ascii="Times New Roman"/>
          <w:b w:val="false"/>
          <w:i w:val="false"/>
          <w:color w:val="000000"/>
          <w:sz w:val="28"/>
        </w:rPr>
        <w:t xml:space="preserve"> канцелярия местного исполнительного органа области выдает разрешение либо мотивированный ответ об отказе в предоставлении государственной услуги услугополучателю. Длительность выполнения – в течение 1 (одного) рабочего дня.</w:t>
      </w:r>
      <w:r>
        <w:br/>
      </w:r>
      <w:r>
        <w:rPr>
          <w:rFonts w:ascii="Times New Roman"/>
          <w:b w:val="false"/>
          <w:i w:val="false"/>
          <w:color w:val="000000"/>
          <w:sz w:val="28"/>
        </w:rPr>
        <w:t xml:space="preserve">
      10. </w:t>
      </w:r>
      <w:r>
        <w:rPr>
          <w:rFonts w:ascii="Times New Roman"/>
          <w:b w:val="false"/>
          <w:i w:val="false"/>
          <w:color w:val="000000"/>
          <w:sz w:val="28"/>
        </w:rPr>
        <w:t xml:space="preserve"> Порядок обращения и последовательности процедур (действий)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1) </w:t>
      </w:r>
      <w:r>
        <w:rPr>
          <w:rFonts w:ascii="Times New Roman"/>
          <w:b w:val="false"/>
          <w:i w:val="false"/>
          <w:color w:val="000000"/>
          <w:sz w:val="28"/>
        </w:rPr>
        <w:t xml:space="preserve"> процесс 1 - ввод сотрудником услугодателя логина и пароля (процесс авторизации) в ИС ГБД "Е-лицензирование" для оказания государственной услуги;</w:t>
      </w:r>
      <w:r>
        <w:br/>
      </w:r>
      <w:r>
        <w:rPr>
          <w:rFonts w:ascii="Times New Roman"/>
          <w:b w:val="false"/>
          <w:i w:val="false"/>
          <w:color w:val="000000"/>
          <w:sz w:val="28"/>
        </w:rPr>
        <w:t xml:space="preserve">
      2) </w:t>
      </w:r>
      <w:r>
        <w:rPr>
          <w:rFonts w:ascii="Times New Roman"/>
          <w:b w:val="false"/>
          <w:i w:val="false"/>
          <w:color w:val="000000"/>
          <w:sz w:val="28"/>
        </w:rPr>
        <w:t xml:space="preserve"> условие 1 - проверка в ИС ГБД "Е-лицензирование" подлинности данных о зарегистрированном сотруднике услугодателя через логин и пароль;</w:t>
      </w:r>
      <w:r>
        <w:br/>
      </w:r>
      <w:r>
        <w:rPr>
          <w:rFonts w:ascii="Times New Roman"/>
          <w:b w:val="false"/>
          <w:i w:val="false"/>
          <w:color w:val="000000"/>
          <w:sz w:val="28"/>
        </w:rPr>
        <w:t xml:space="preserve">
      3) </w:t>
      </w:r>
      <w:r>
        <w:rPr>
          <w:rFonts w:ascii="Times New Roman"/>
          <w:b w:val="false"/>
          <w:i w:val="false"/>
          <w:color w:val="000000"/>
          <w:sz w:val="28"/>
        </w:rPr>
        <w:t xml:space="preserve"> процесс 2 - формирование ИС ГБД "Е-лицензирование" сообщения об отказе в авторизации в связи с имеющимися нарушениями в данных сотрудника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процесс 3 -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услугополучателя;</w:t>
      </w:r>
      <w:r>
        <w:br/>
      </w:r>
      <w:r>
        <w:rPr>
          <w:rFonts w:ascii="Times New Roman"/>
          <w:b w:val="false"/>
          <w:i w:val="false"/>
          <w:color w:val="000000"/>
          <w:sz w:val="28"/>
        </w:rPr>
        <w:t xml:space="preserve">
      5) </w:t>
      </w:r>
      <w:r>
        <w:rPr>
          <w:rFonts w:ascii="Times New Roman"/>
          <w:b w:val="false"/>
          <w:i w:val="false"/>
          <w:color w:val="000000"/>
          <w:sz w:val="28"/>
        </w:rPr>
        <w:t xml:space="preserve"> процесс 4 - направление запроса через ШЭП в ГБД ФЛ/ГБД ЮЛ о данных услугополучателя;</w:t>
      </w:r>
      <w:r>
        <w:br/>
      </w:r>
      <w:r>
        <w:rPr>
          <w:rFonts w:ascii="Times New Roman"/>
          <w:b w:val="false"/>
          <w:i w:val="false"/>
          <w:color w:val="000000"/>
          <w:sz w:val="28"/>
        </w:rPr>
        <w:t xml:space="preserve">
      6) </w:t>
      </w:r>
      <w:r>
        <w:rPr>
          <w:rFonts w:ascii="Times New Roman"/>
          <w:b w:val="false"/>
          <w:i w:val="false"/>
          <w:color w:val="000000"/>
          <w:sz w:val="28"/>
        </w:rPr>
        <w:t xml:space="preserve"> условие 2 - проверка наличия данных услугополучателя в ГБД ФЛ/ГБД ЮЛ;</w:t>
      </w:r>
      <w:r>
        <w:br/>
      </w:r>
      <w:r>
        <w:rPr>
          <w:rFonts w:ascii="Times New Roman"/>
          <w:b w:val="false"/>
          <w:i w:val="false"/>
          <w:color w:val="000000"/>
          <w:sz w:val="28"/>
        </w:rPr>
        <w:t xml:space="preserve">
      7) </w:t>
      </w:r>
      <w:r>
        <w:rPr>
          <w:rFonts w:ascii="Times New Roman"/>
          <w:b w:val="false"/>
          <w:i w:val="false"/>
          <w:color w:val="000000"/>
          <w:sz w:val="28"/>
        </w:rPr>
        <w:t xml:space="preserve"> процесс 5 - формирование сообщения о невозможности получения данных в связи с отсутствием данных услугополучателя в ГБД ФЛ/ГБД ЮЛ;</w:t>
      </w:r>
      <w:r>
        <w:br/>
      </w:r>
      <w:r>
        <w:rPr>
          <w:rFonts w:ascii="Times New Roman"/>
          <w:b w:val="false"/>
          <w:i w:val="false"/>
          <w:color w:val="000000"/>
          <w:sz w:val="28"/>
        </w:rPr>
        <w:t xml:space="preserve">
      8) </w:t>
      </w:r>
      <w:r>
        <w:rPr>
          <w:rFonts w:ascii="Times New Roman"/>
          <w:b w:val="false"/>
          <w:i w:val="false"/>
          <w:color w:val="000000"/>
          <w:sz w:val="28"/>
        </w:rPr>
        <w:t xml:space="preserve"> процесс 6 - заполнение формы запроса о наличии документов в бумажной форме и сканирование сотрудником услугодателя необходимых документов, предоставленных услугополучателем и прикрепление их к форме запроса;</w:t>
      </w:r>
      <w:r>
        <w:br/>
      </w:r>
      <w:r>
        <w:rPr>
          <w:rFonts w:ascii="Times New Roman"/>
          <w:b w:val="false"/>
          <w:i w:val="false"/>
          <w:color w:val="000000"/>
          <w:sz w:val="28"/>
        </w:rPr>
        <w:t xml:space="preserve">
      9) </w:t>
      </w:r>
      <w:r>
        <w:rPr>
          <w:rFonts w:ascii="Times New Roman"/>
          <w:b w:val="false"/>
          <w:i w:val="false"/>
          <w:color w:val="000000"/>
          <w:sz w:val="28"/>
        </w:rPr>
        <w:t xml:space="preserve"> процесс 7 - регистрация запроса в ИС ГБД "Е-лицензирование" и обработка услуги в ИС ГБД "Е-лицензирование";</w:t>
      </w:r>
      <w:r>
        <w:br/>
      </w:r>
      <w:r>
        <w:rPr>
          <w:rFonts w:ascii="Times New Roman"/>
          <w:b w:val="false"/>
          <w:i w:val="false"/>
          <w:color w:val="000000"/>
          <w:sz w:val="28"/>
        </w:rPr>
        <w:t xml:space="preserve">
      10) </w:t>
      </w:r>
      <w:r>
        <w:rPr>
          <w:rFonts w:ascii="Times New Roman"/>
          <w:b w:val="false"/>
          <w:i w:val="false"/>
          <w:color w:val="000000"/>
          <w:sz w:val="28"/>
        </w:rPr>
        <w:t xml:space="preserve"> условие 3 -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11)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 </w:t>
      </w:r>
      <w:r>
        <w:br/>
      </w:r>
      <w:r>
        <w:rPr>
          <w:rFonts w:ascii="Times New Roman"/>
          <w:b w:val="false"/>
          <w:i w:val="false"/>
          <w:color w:val="000000"/>
          <w:sz w:val="28"/>
        </w:rPr>
        <w:t xml:space="preserve">
      12) </w:t>
      </w:r>
      <w:r>
        <w:rPr>
          <w:rFonts w:ascii="Times New Roman"/>
          <w:b w:val="false"/>
          <w:i w:val="false"/>
          <w:color w:val="000000"/>
          <w:sz w:val="28"/>
        </w:rPr>
        <w:t xml:space="preserve"> процесс 9 - получение услугополучателем результата услуги (электронная копия разрешения либо мотивированный ответ об отказе в предоставлении государственной услуги), сформированной ИС ГБД "Е-лицензирование". Электронный документ формируется с использованием ЭЦП ответственного сотрудника услугодателя.</w:t>
      </w:r>
      <w:r>
        <w:br/>
      </w:r>
      <w:r>
        <w:rPr>
          <w:rFonts w:ascii="Times New Roman"/>
          <w:b w:val="false"/>
          <w:i w:val="false"/>
          <w:color w:val="000000"/>
          <w:sz w:val="28"/>
        </w:rPr>
        <w:t>
      </w:t>
      </w:r>
      <w:r>
        <w:rPr>
          <w:rFonts w:ascii="Times New Roman"/>
          <w:b w:val="false"/>
          <w:i w:val="false"/>
          <w:color w:val="000000"/>
          <w:sz w:val="28"/>
        </w:rPr>
        <w:t xml:space="preserve">Через портал: </w:t>
      </w:r>
      <w:r>
        <w:br/>
      </w:r>
      <w:r>
        <w:rPr>
          <w:rFonts w:ascii="Times New Roman"/>
          <w:b w:val="false"/>
          <w:i w:val="false"/>
          <w:color w:val="000000"/>
          <w:sz w:val="28"/>
        </w:rPr>
        <w:t xml:space="preserve">
      1) </w:t>
      </w:r>
      <w:r>
        <w:rPr>
          <w:rFonts w:ascii="Times New Roman"/>
          <w:b w:val="false"/>
          <w:i w:val="false"/>
          <w:color w:val="000000"/>
          <w:sz w:val="28"/>
        </w:rPr>
        <w:t xml:space="preserve">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услугополучателей на портале);</w:t>
      </w:r>
      <w:r>
        <w:br/>
      </w:r>
      <w:r>
        <w:rPr>
          <w:rFonts w:ascii="Times New Roman"/>
          <w:b w:val="false"/>
          <w:i w:val="false"/>
          <w:color w:val="000000"/>
          <w:sz w:val="28"/>
        </w:rPr>
        <w:t xml:space="preserve">
      2) </w:t>
      </w:r>
      <w:r>
        <w:rPr>
          <w:rFonts w:ascii="Times New Roman"/>
          <w:b w:val="false"/>
          <w:i w:val="false"/>
          <w:color w:val="000000"/>
          <w:sz w:val="28"/>
        </w:rPr>
        <w:t xml:space="preserve">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xml:space="preserve">
      3) </w:t>
      </w:r>
      <w:r>
        <w:rPr>
          <w:rFonts w:ascii="Times New Roman"/>
          <w:b w:val="false"/>
          <w:i w:val="false"/>
          <w:color w:val="000000"/>
          <w:sz w:val="28"/>
        </w:rPr>
        <w:t xml:space="preserve"> условие 1 - проверка на портале подлинности данных о зарегистрированном услугополучателе через логин (ИИН/БИН) и пароль;</w:t>
      </w:r>
      <w:r>
        <w:br/>
      </w:r>
      <w:r>
        <w:rPr>
          <w:rFonts w:ascii="Times New Roman"/>
          <w:b w:val="false"/>
          <w:i w:val="false"/>
          <w:color w:val="000000"/>
          <w:sz w:val="28"/>
        </w:rPr>
        <w:t xml:space="preserve">
      4) </w:t>
      </w:r>
      <w:r>
        <w:rPr>
          <w:rFonts w:ascii="Times New Roman"/>
          <w:b w:val="false"/>
          <w:i w:val="false"/>
          <w:color w:val="000000"/>
          <w:sz w:val="28"/>
        </w:rPr>
        <w:t xml:space="preserve">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5) </w:t>
      </w:r>
      <w:r>
        <w:rPr>
          <w:rFonts w:ascii="Times New Roman"/>
          <w:b w:val="false"/>
          <w:i w:val="false"/>
          <w:color w:val="000000"/>
          <w:sz w:val="28"/>
        </w:rPr>
        <w:t xml:space="preserve"> процесс 3 - выбор услугополучателем услуги, указанной в настоящем регламенте, вывод на экранные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xml:space="preserve">
      6) </w:t>
      </w:r>
      <w:r>
        <w:rPr>
          <w:rFonts w:ascii="Times New Roman"/>
          <w:b w:val="false"/>
          <w:i w:val="false"/>
          <w:color w:val="000000"/>
          <w:sz w:val="28"/>
        </w:rPr>
        <w:t xml:space="preserve">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xml:space="preserve">
      7) </w:t>
      </w:r>
      <w:r>
        <w:rPr>
          <w:rFonts w:ascii="Times New Roman"/>
          <w:b w:val="false"/>
          <w:i w:val="false"/>
          <w:color w:val="000000"/>
          <w:sz w:val="28"/>
        </w:rPr>
        <w:t xml:space="preserve">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xml:space="preserve">
      8) </w:t>
      </w:r>
      <w:r>
        <w:rPr>
          <w:rFonts w:ascii="Times New Roman"/>
          <w:b w:val="false"/>
          <w:i w:val="false"/>
          <w:color w:val="000000"/>
          <w:sz w:val="28"/>
        </w:rPr>
        <w:t xml:space="preserve"> процесс 5 - формирование сообщения об отказе в запрашиваемой услуге в связи с неподтверждением подлинности ЭЦП услугополучателя;</w:t>
      </w:r>
      <w:r>
        <w:br/>
      </w:r>
      <w:r>
        <w:rPr>
          <w:rFonts w:ascii="Times New Roman"/>
          <w:b w:val="false"/>
          <w:i w:val="false"/>
          <w:color w:val="000000"/>
          <w:sz w:val="28"/>
        </w:rPr>
        <w:t xml:space="preserve">
      9) </w:t>
      </w:r>
      <w:r>
        <w:rPr>
          <w:rFonts w:ascii="Times New Roman"/>
          <w:b w:val="false"/>
          <w:i w:val="false"/>
          <w:color w:val="000000"/>
          <w:sz w:val="28"/>
        </w:rPr>
        <w:t xml:space="preserve"> процесс 6 - удостоверение (подписание) посредством ЭЦП услугополучателя заполненной формы (введенных данных) запроса на оказание услуги;</w:t>
      </w:r>
      <w:r>
        <w:br/>
      </w:r>
      <w:r>
        <w:rPr>
          <w:rFonts w:ascii="Times New Roman"/>
          <w:b w:val="false"/>
          <w:i w:val="false"/>
          <w:color w:val="000000"/>
          <w:sz w:val="28"/>
        </w:rPr>
        <w:t xml:space="preserve">
      10) </w:t>
      </w:r>
      <w:r>
        <w:rPr>
          <w:rFonts w:ascii="Times New Roman"/>
          <w:b w:val="false"/>
          <w:i w:val="false"/>
          <w:color w:val="000000"/>
          <w:sz w:val="28"/>
        </w:rPr>
        <w:t xml:space="preserve"> процесс 7 - регистрация электронного документа (запроса услугополучателя) в ИС ГБД "Е-лицензирование" и обработка запроса в ИС ГБД "Е-лицензирование";</w:t>
      </w:r>
      <w:r>
        <w:br/>
      </w:r>
      <w:r>
        <w:rPr>
          <w:rFonts w:ascii="Times New Roman"/>
          <w:b w:val="false"/>
          <w:i w:val="false"/>
          <w:color w:val="000000"/>
          <w:sz w:val="28"/>
        </w:rPr>
        <w:t xml:space="preserve">
      11) </w:t>
      </w:r>
      <w:r>
        <w:rPr>
          <w:rFonts w:ascii="Times New Roman"/>
          <w:b w:val="false"/>
          <w:i w:val="false"/>
          <w:color w:val="000000"/>
          <w:sz w:val="28"/>
        </w:rPr>
        <w:t xml:space="preserve"> условие 3 -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12)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 </w:t>
      </w:r>
      <w:r>
        <w:br/>
      </w:r>
      <w:r>
        <w:rPr>
          <w:rFonts w:ascii="Times New Roman"/>
          <w:b w:val="false"/>
          <w:i w:val="false"/>
          <w:color w:val="000000"/>
          <w:sz w:val="28"/>
        </w:rPr>
        <w:t xml:space="preserve">
      13) </w:t>
      </w:r>
      <w:r>
        <w:rPr>
          <w:rFonts w:ascii="Times New Roman"/>
          <w:b w:val="false"/>
          <w:i w:val="false"/>
          <w:color w:val="000000"/>
          <w:sz w:val="28"/>
        </w:rPr>
        <w:t xml:space="preserve"> процесс 9 - получение услугополучателем результата услуги (электронная копия разрешения либо мотивированный ответ об отказе в предоставлении государственной услуги), сформированной порталом. Электронный документ формируется с использованием ЭЦП ответственного сотрудника услугодателя.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разрешений на перевод</w:t>
            </w:r>
            <w:r>
              <w:br/>
            </w:r>
            <w:r>
              <w:rPr>
                <w:rFonts w:ascii="Times New Roman"/>
                <w:b w:val="false"/>
                <w:i w:val="false"/>
                <w:color w:val="000000"/>
                <w:sz w:val="20"/>
              </w:rPr>
              <w:t>орошаемой пашни в</w:t>
            </w:r>
            <w:r>
              <w:br/>
            </w:r>
            <w:r>
              <w:rPr>
                <w:rFonts w:ascii="Times New Roman"/>
                <w:b w:val="false"/>
                <w:i w:val="false"/>
                <w:color w:val="000000"/>
                <w:sz w:val="20"/>
              </w:rPr>
              <w:t>неорошаемые виды угодий"</w:t>
            </w:r>
          </w:p>
        </w:tc>
      </w:tr>
    </w:tbl>
    <w:bookmarkStart w:name="z660" w:id="88"/>
    <w:p>
      <w:pPr>
        <w:spacing w:after="0"/>
        <w:ind w:left="0"/>
        <w:jc w:val="left"/>
      </w:pPr>
      <w:r>
        <w:rPr>
          <w:rFonts w:ascii="Times New Roman"/>
          <w:b/>
          <w:i w:val="false"/>
          <w:color w:val="000000"/>
        </w:rPr>
        <w:t xml:space="preserve"> Блок-схема прохождения действия (процедуры)</w:t>
      </w:r>
    </w:p>
    <w:bookmarkEnd w:id="88"/>
    <w:bookmarkStart w:name="z661" w:id="89"/>
    <w:p>
      <w:pPr>
        <w:spacing w:after="0"/>
        <w:ind w:left="0"/>
        <w:jc w:val="both"/>
      </w:pPr>
      <w:r>
        <w:rPr>
          <w:rFonts w:ascii="Times New Roman"/>
          <w:b w:val="false"/>
          <w:i w:val="false"/>
          <w:color w:val="000000"/>
          <w:sz w:val="28"/>
        </w:rPr>
        <w:t>            </w:t>
      </w:r>
    </w:p>
    <w:bookmarkEnd w:id="89"/>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разрешений на перевод</w:t>
            </w:r>
            <w:r>
              <w:br/>
            </w:r>
            <w:r>
              <w:rPr>
                <w:rFonts w:ascii="Times New Roman"/>
                <w:b w:val="false"/>
                <w:i w:val="false"/>
                <w:color w:val="000000"/>
                <w:sz w:val="20"/>
              </w:rPr>
              <w:t>орошаемой пашни в</w:t>
            </w:r>
            <w:r>
              <w:br/>
            </w:r>
            <w:r>
              <w:rPr>
                <w:rFonts w:ascii="Times New Roman"/>
                <w:b w:val="false"/>
                <w:i w:val="false"/>
                <w:color w:val="000000"/>
                <w:sz w:val="20"/>
              </w:rPr>
              <w:t>неорошаемые виды угодий"</w:t>
            </w:r>
          </w:p>
        </w:tc>
      </w:tr>
    </w:tbl>
    <w:bookmarkStart w:name="z664" w:id="90"/>
    <w:p>
      <w:pPr>
        <w:spacing w:after="0"/>
        <w:ind w:left="0"/>
        <w:jc w:val="left"/>
      </w:pPr>
      <w:r>
        <w:rPr>
          <w:rFonts w:ascii="Times New Roman"/>
          <w:b/>
          <w:i w:val="false"/>
          <w:color w:val="000000"/>
        </w:rPr>
        <w:t xml:space="preserve"> Диаграмма № 1 функционального взаимодействия информационных систем, задействованных в оказании государственной услуги через услугодателя</w:t>
      </w:r>
    </w:p>
    <w:bookmarkEnd w:id="90"/>
    <w:bookmarkStart w:name="z665" w:id="91"/>
    <w:p>
      <w:pPr>
        <w:spacing w:after="0"/>
        <w:ind w:left="0"/>
        <w:jc w:val="both"/>
      </w:pPr>
      <w:r>
        <w:rPr>
          <w:rFonts w:ascii="Times New Roman"/>
          <w:b w:val="false"/>
          <w:i w:val="false"/>
          <w:color w:val="000000"/>
          <w:sz w:val="28"/>
        </w:rPr>
        <w:t>            </w:t>
      </w:r>
    </w:p>
    <w:bookmarkEnd w:id="91"/>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разрешений на перевод</w:t>
            </w:r>
            <w:r>
              <w:br/>
            </w:r>
            <w:r>
              <w:rPr>
                <w:rFonts w:ascii="Times New Roman"/>
                <w:b w:val="false"/>
                <w:i w:val="false"/>
                <w:color w:val="000000"/>
                <w:sz w:val="20"/>
              </w:rPr>
              <w:t>орошаемой пашни в</w:t>
            </w:r>
            <w:r>
              <w:br/>
            </w:r>
            <w:r>
              <w:rPr>
                <w:rFonts w:ascii="Times New Roman"/>
                <w:b w:val="false"/>
                <w:i w:val="false"/>
                <w:color w:val="000000"/>
                <w:sz w:val="20"/>
              </w:rPr>
              <w:t>неорошаемые виды угодий"</w:t>
            </w:r>
          </w:p>
        </w:tc>
      </w:tr>
    </w:tbl>
    <w:bookmarkStart w:name="z667" w:id="92"/>
    <w:p>
      <w:pPr>
        <w:spacing w:after="0"/>
        <w:ind w:left="0"/>
        <w:jc w:val="left"/>
      </w:pPr>
      <w:r>
        <w:rPr>
          <w:rFonts w:ascii="Times New Roman"/>
          <w:b/>
          <w:i w:val="false"/>
          <w:color w:val="000000"/>
        </w:rPr>
        <w:t xml:space="preserve"> Диаграмма № 2 функционального взаимодействия информационных систем, задействованных в оказании государственной услуги через портал</w:t>
      </w:r>
    </w:p>
    <w:bookmarkEnd w:id="92"/>
    <w:bookmarkStart w:name="z668" w:id="93"/>
    <w:p>
      <w:pPr>
        <w:spacing w:after="0"/>
        <w:ind w:left="0"/>
        <w:jc w:val="both"/>
      </w:pPr>
      <w:r>
        <w:rPr>
          <w:rFonts w:ascii="Times New Roman"/>
          <w:b w:val="false"/>
          <w:i w:val="false"/>
          <w:color w:val="000000"/>
          <w:sz w:val="28"/>
        </w:rPr>
        <w:t>            </w:t>
      </w:r>
    </w:p>
    <w:bookmarkEnd w:id="93"/>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bookmarkStart w:name="z670" w:id="94"/>
    <w:p>
      <w:pPr>
        <w:spacing w:after="0"/>
        <w:ind w:left="0"/>
        <w:jc w:val="both"/>
      </w:pPr>
      <w:r>
        <w:rPr>
          <w:rFonts w:ascii="Times New Roman"/>
          <w:b w:val="false"/>
          <w:i w:val="false"/>
          <w:color w:val="000000"/>
          <w:sz w:val="28"/>
        </w:rPr>
        <w:t>            </w:t>
      </w:r>
    </w:p>
    <w:bookmarkEnd w:id="94"/>
    <w:p>
      <w:pPr>
        <w:spacing w:after="0"/>
        <w:ind w:left="0"/>
        <w:jc w:val="both"/>
      </w:pPr>
      <w:r>
        <w:drawing>
          <wp:inline distT="0" distB="0" distL="0" distR="0">
            <wp:extent cx="6654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654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17-1 к регламенту</w:t>
            </w:r>
            <w:r>
              <w:br/>
            </w:r>
            <w:r>
              <w:rPr>
                <w:rFonts w:ascii="Times New Roman"/>
                <w:b w:val="false"/>
                <w:i w:val="false"/>
                <w:color w:val="000000"/>
                <w:sz w:val="20"/>
              </w:rPr>
              <w:t>государственной услуги</w:t>
            </w:r>
          </w:p>
        </w:tc>
      </w:tr>
    </w:tbl>
    <w:bookmarkStart w:name="z672" w:id="95"/>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"Выдача разрешений на перевод орошаемой пашни в неорошаемые виды угодий"</w:t>
      </w:r>
      <w:r>
        <w:rPr>
          <w:rFonts w:ascii="Times New Roman"/>
          <w:b/>
          <w:i w:val="false"/>
          <w:color w:val="000000"/>
        </w:rPr>
        <w:t xml:space="preserve"> 1. При оказании государственной услуги через канцелярию услугодателя</w:t>
      </w:r>
    </w:p>
    <w:bookmarkEnd w:id="95"/>
    <w:bookmarkStart w:name="z676" w:id="96"/>
    <w:p>
      <w:pPr>
        <w:spacing w:after="0"/>
        <w:ind w:left="0"/>
        <w:jc w:val="both"/>
      </w:pPr>
      <w:r>
        <w:rPr>
          <w:rFonts w:ascii="Times New Roman"/>
          <w:b w:val="false"/>
          <w:i w:val="false"/>
          <w:color w:val="000000"/>
          <w:sz w:val="28"/>
        </w:rPr>
        <w:t>            </w:t>
      </w:r>
    </w:p>
    <w:bookmarkEnd w:id="96"/>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7" w:id="97"/>
    <w:p>
      <w:pPr>
        <w:spacing w:after="0"/>
        <w:ind w:left="0"/>
        <w:jc w:val="both"/>
      </w:pPr>
      <w:r>
        <w:rPr>
          <w:rFonts w:ascii="Times New Roman"/>
          <w:b w:val="false"/>
          <w:i w:val="false"/>
          <w:color w:val="000000"/>
          <w:sz w:val="28"/>
        </w:rPr>
        <w:t>            </w:t>
      </w:r>
    </w:p>
    <w:bookmarkEnd w:id="97"/>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864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r>
        <w:br/>
      </w:r>
      <w:r>
        <w:rPr>
          <w:rFonts w:ascii="Times New Roman"/>
          <w:b w:val="false"/>
          <w:i w:val="false"/>
          <w:color w:val="000000"/>
          <w:sz w:val="28"/>
        </w:rPr>
        <w:t>
</w:t>
      </w:r>
    </w:p>
    <w:bookmarkStart w:name="z678" w:id="98"/>
    <w:p>
      <w:pPr>
        <w:spacing w:after="0"/>
        <w:ind w:left="0"/>
        <w:jc w:val="left"/>
      </w:pPr>
      <w:r>
        <w:rPr>
          <w:rFonts w:ascii="Times New Roman"/>
          <w:b/>
          <w:i w:val="false"/>
          <w:color w:val="000000"/>
        </w:rPr>
        <w:t xml:space="preserve"> При оказании государственной услуги через порта </w:t>
      </w:r>
    </w:p>
    <w:bookmarkEnd w:id="98"/>
    <w:bookmarkStart w:name="z679" w:id="99"/>
    <w:p>
      <w:pPr>
        <w:spacing w:after="0"/>
        <w:ind w:left="0"/>
        <w:jc w:val="both"/>
      </w:pPr>
      <w:r>
        <w:rPr>
          <w:rFonts w:ascii="Times New Roman"/>
          <w:b w:val="false"/>
          <w:i w:val="false"/>
          <w:color w:val="000000"/>
          <w:sz w:val="28"/>
        </w:rPr>
        <w:t>            </w:t>
      </w:r>
    </w:p>
    <w:bookmarkEnd w:id="99"/>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bookmarkStart w:name="z681" w:id="100"/>
    <w:p>
      <w:pPr>
        <w:spacing w:after="0"/>
        <w:ind w:left="0"/>
        <w:jc w:val="both"/>
      </w:pPr>
      <w:r>
        <w:rPr>
          <w:rFonts w:ascii="Times New Roman"/>
          <w:b w:val="false"/>
          <w:i w:val="false"/>
          <w:color w:val="000000"/>
          <w:sz w:val="28"/>
        </w:rPr>
        <w:t>            </w:t>
      </w:r>
    </w:p>
    <w:bookmarkEnd w:id="100"/>
    <w:p>
      <w:pPr>
        <w:spacing w:after="0"/>
        <w:ind w:left="0"/>
        <w:jc w:val="both"/>
      </w:pPr>
      <w:r>
        <w:drawing>
          <wp:inline distT="0" distB="0" distL="0" distR="0">
            <wp:extent cx="6934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9342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Расшифровка аббревиатур:</w:t>
      </w:r>
      <w:r>
        <w:br/>
      </w:r>
      <w:r>
        <w:rPr>
          <w:rFonts w:ascii="Times New Roman"/>
          <w:b w:val="false"/>
          <w:i w:val="false"/>
          <w:color w:val="000000"/>
          <w:sz w:val="28"/>
        </w:rPr>
        <w:t>
      </w:t>
      </w:r>
      <w:r>
        <w:rPr>
          <w:rFonts w:ascii="Times New Roman"/>
          <w:b w:val="false"/>
          <w:i w:val="false"/>
          <w:color w:val="000000"/>
          <w:sz w:val="28"/>
        </w:rPr>
        <w:t>ИС - информационная система;</w:t>
      </w:r>
      <w:r>
        <w:br/>
      </w:r>
      <w:r>
        <w:rPr>
          <w:rFonts w:ascii="Times New Roman"/>
          <w:b w:val="false"/>
          <w:i w:val="false"/>
          <w:color w:val="000000"/>
          <w:sz w:val="28"/>
        </w:rPr>
        <w:t>
      </w:t>
      </w:r>
      <w:r>
        <w:rPr>
          <w:rFonts w:ascii="Times New Roman"/>
          <w:b w:val="false"/>
          <w:i w:val="false"/>
          <w:color w:val="000000"/>
          <w:sz w:val="28"/>
        </w:rPr>
        <w:t>БИН – бизнес-идентификационный номер;</w:t>
      </w:r>
      <w:r>
        <w:br/>
      </w:r>
      <w:r>
        <w:rPr>
          <w:rFonts w:ascii="Times New Roman"/>
          <w:b w:val="false"/>
          <w:i w:val="false"/>
          <w:color w:val="000000"/>
          <w:sz w:val="28"/>
        </w:rPr>
        <w:t>
      </w:t>
      </w:r>
      <w:r>
        <w:rPr>
          <w:rFonts w:ascii="Times New Roman"/>
          <w:b w:val="false"/>
          <w:i w:val="false"/>
          <w:color w:val="000000"/>
          <w:sz w:val="28"/>
        </w:rPr>
        <w:t>ИС ГБД "Е-лицензирование" - информационная система государственной</w:t>
      </w:r>
      <w:r>
        <w:br/>
      </w:r>
      <w:r>
        <w:rPr>
          <w:rFonts w:ascii="Times New Roman"/>
          <w:b w:val="false"/>
          <w:i w:val="false"/>
          <w:color w:val="000000"/>
          <w:sz w:val="28"/>
        </w:rPr>
        <w:t>
      </w:t>
      </w:r>
      <w:r>
        <w:rPr>
          <w:rFonts w:ascii="Times New Roman"/>
          <w:b w:val="false"/>
          <w:i w:val="false"/>
          <w:color w:val="000000"/>
          <w:sz w:val="28"/>
        </w:rPr>
        <w:t>базы данных "Е-лицензирование";</w:t>
      </w:r>
      <w:r>
        <w:br/>
      </w:r>
      <w:r>
        <w:rPr>
          <w:rFonts w:ascii="Times New Roman"/>
          <w:b w:val="false"/>
          <w:i w:val="false"/>
          <w:color w:val="000000"/>
          <w:sz w:val="28"/>
        </w:rPr>
        <w:t>
      </w:t>
      </w:r>
      <w:r>
        <w:rPr>
          <w:rFonts w:ascii="Times New Roman"/>
          <w:b w:val="false"/>
          <w:i w:val="false"/>
          <w:color w:val="000000"/>
          <w:sz w:val="28"/>
        </w:rPr>
        <w:t>ГБД ЮЛ – государственная база данных "Юридические лица";</w:t>
      </w:r>
      <w:r>
        <w:br/>
      </w:r>
      <w:r>
        <w:rPr>
          <w:rFonts w:ascii="Times New Roman"/>
          <w:b w:val="false"/>
          <w:i w:val="false"/>
          <w:color w:val="000000"/>
          <w:sz w:val="28"/>
        </w:rPr>
        <w:t>
      </w:t>
      </w:r>
      <w:r>
        <w:rPr>
          <w:rFonts w:ascii="Times New Roman"/>
          <w:b w:val="false"/>
          <w:i w:val="false"/>
          <w:color w:val="000000"/>
          <w:sz w:val="28"/>
        </w:rPr>
        <w:t>ГБД ФЛ – государственная база данных "Физические лица";</w:t>
      </w:r>
      <w:r>
        <w:br/>
      </w:r>
      <w:r>
        <w:rPr>
          <w:rFonts w:ascii="Times New Roman"/>
          <w:b w:val="false"/>
          <w:i w:val="false"/>
          <w:color w:val="000000"/>
          <w:sz w:val="28"/>
        </w:rPr>
        <w:t>
      </w:t>
      </w:r>
      <w:r>
        <w:rPr>
          <w:rFonts w:ascii="Times New Roman"/>
          <w:b w:val="false"/>
          <w:i w:val="false"/>
          <w:color w:val="000000"/>
          <w:sz w:val="28"/>
        </w:rPr>
        <w:t>ИИН - индивидуальный идентификационный номер;</w:t>
      </w:r>
      <w:r>
        <w:br/>
      </w:r>
      <w:r>
        <w:rPr>
          <w:rFonts w:ascii="Times New Roman"/>
          <w:b w:val="false"/>
          <w:i w:val="false"/>
          <w:color w:val="000000"/>
          <w:sz w:val="28"/>
        </w:rPr>
        <w:t>
      </w:t>
      </w:r>
      <w:r>
        <w:rPr>
          <w:rFonts w:ascii="Times New Roman"/>
          <w:b w:val="false"/>
          <w:i w:val="false"/>
          <w:color w:val="000000"/>
          <w:sz w:val="28"/>
        </w:rPr>
        <w:t>ШЭП -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ЭЦП - электронная цифровая подпись.</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Жамбылской области</w:t>
            </w:r>
            <w:r>
              <w:br/>
            </w:r>
            <w:r>
              <w:rPr>
                <w:rFonts w:ascii="Times New Roman"/>
                <w:b w:val="false"/>
                <w:i w:val="false"/>
                <w:color w:val="000000"/>
                <w:sz w:val="20"/>
              </w:rPr>
              <w:t>от 24 апреля 2015 года № 69</w:t>
            </w:r>
          </w:p>
        </w:tc>
      </w:tr>
    </w:tbl>
    <w:bookmarkStart w:name="z693" w:id="10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разрешений на перевод сельскохозяйственных угодий из одного вида в другой"</w:t>
      </w:r>
    </w:p>
    <w:bookmarkEnd w:id="101"/>
    <w:bookmarkStart w:name="z695" w:id="102"/>
    <w:p>
      <w:pPr>
        <w:spacing w:after="0"/>
        <w:ind w:left="0"/>
        <w:jc w:val="left"/>
      </w:pPr>
      <w:r>
        <w:rPr>
          <w:rFonts w:ascii="Times New Roman"/>
          <w:b/>
          <w:i w:val="false"/>
          <w:color w:val="000000"/>
        </w:rPr>
        <w:t xml:space="preserve"> 1. Общие положения</w:t>
      </w:r>
    </w:p>
    <w:bookmarkEnd w:id="102"/>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Государственная услуга "Выдача разрешений на перевод сельскохозяйственных угодий из одного вида в другой"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w:t>
      </w:r>
      <w:r>
        <w:rPr>
          <w:rFonts w:ascii="Times New Roman"/>
          <w:b w:val="false"/>
          <w:i w:val="false"/>
          <w:color w:val="000000"/>
          <w:sz w:val="28"/>
        </w:rPr>
        <w:t>Прием заявлений и выдача результатов оказания государственной услуги осуществляются через канцелярию услугодателя.</w:t>
      </w:r>
      <w:r>
        <w:br/>
      </w:r>
      <w:r>
        <w:rPr>
          <w:rFonts w:ascii="Times New Roman"/>
          <w:b w:val="false"/>
          <w:i w:val="false"/>
          <w:color w:val="000000"/>
          <w:sz w:val="28"/>
        </w:rPr>
        <w:t xml:space="preserve">
      2. </w:t>
      </w:r>
      <w:r>
        <w:rPr>
          <w:rFonts w:ascii="Times New Roman"/>
          <w:b w:val="false"/>
          <w:i w:val="false"/>
          <w:color w:val="000000"/>
          <w:sz w:val="28"/>
        </w:rPr>
        <w:t xml:space="preserve"> Форма оказания государственной услуги: бумажная.</w:t>
      </w:r>
      <w:r>
        <w:br/>
      </w:r>
      <w:r>
        <w:rPr>
          <w:rFonts w:ascii="Times New Roman"/>
          <w:b w:val="false"/>
          <w:i w:val="false"/>
          <w:color w:val="000000"/>
          <w:sz w:val="28"/>
        </w:rPr>
        <w:t xml:space="preserve">
      3. </w:t>
      </w:r>
      <w:r>
        <w:rPr>
          <w:rFonts w:ascii="Times New Roman"/>
          <w:b w:val="false"/>
          <w:i w:val="false"/>
          <w:color w:val="000000"/>
          <w:sz w:val="28"/>
        </w:rPr>
        <w:t xml:space="preserve"> Результат оказания государственной услуги – решение услугодателя о переводе сельскохозяйственных угодий из одного вида в другой (далее – решение).</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xml:space="preserve">
      4. </w:t>
      </w:r>
      <w:r>
        <w:rPr>
          <w:rFonts w:ascii="Times New Roman"/>
          <w:b w:val="false"/>
          <w:i w:val="false"/>
          <w:color w:val="000000"/>
          <w:sz w:val="28"/>
        </w:rPr>
        <w:t xml:space="preserve"> График работы:</w:t>
      </w:r>
      <w:r>
        <w:br/>
      </w:r>
      <w:r>
        <w:rPr>
          <w:rFonts w:ascii="Times New Roman"/>
          <w:b w:val="false"/>
          <w:i w:val="false"/>
          <w:color w:val="000000"/>
          <w:sz w:val="28"/>
        </w:rPr>
        <w:t>
      </w:t>
      </w:r>
      <w:r>
        <w:rPr>
          <w:rFonts w:ascii="Times New Roman"/>
          <w:b w:val="false"/>
          <w:i w:val="false"/>
          <w:color w:val="000000"/>
          <w:sz w:val="28"/>
        </w:rPr>
        <w:t>услугодателя – с понедельника по пятницу с 9.00 до 19.00 часов с перерывом на обед с 13.00 до 15.00 часов, кроме выходных и праздничных дней, согласно трудового законодательства Республики Казахстан.</w:t>
      </w:r>
      <w:r>
        <w:br/>
      </w:r>
      <w:r>
        <w:rPr>
          <w:rFonts w:ascii="Times New Roman"/>
          <w:b w:val="false"/>
          <w:i w:val="false"/>
          <w:color w:val="000000"/>
          <w:sz w:val="28"/>
        </w:rPr>
        <w:t>
      </w:t>
      </w:r>
      <w:r>
        <w:rPr>
          <w:rFonts w:ascii="Times New Roman"/>
          <w:b w:val="false"/>
          <w:i w:val="false"/>
          <w:color w:val="000000"/>
          <w:sz w:val="28"/>
        </w:rPr>
        <w:t>График приема заявлений и выдачи результатов оказания государственной услуги устанавливается с 9.00 часов до 19.00 часов с перерывом на обед с 13.00 часов до 15.00 часов.</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w:t>
      </w:r>
    </w:p>
    <w:bookmarkStart w:name="z705" w:id="10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03"/>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Основанием для начала процедуры (действия) по оказанию государственной услуги является наличие заявления услугополучателя (либо его представителя по доверенности) по форме согласно приложения 1 к Стандарту.</w:t>
      </w:r>
      <w:r>
        <w:br/>
      </w:r>
      <w:r>
        <w:rPr>
          <w:rFonts w:ascii="Times New Roman"/>
          <w:b w:val="false"/>
          <w:i w:val="false"/>
          <w:color w:val="000000"/>
          <w:sz w:val="28"/>
        </w:rPr>
        <w:t xml:space="preserve">
      6. </w:t>
      </w:r>
      <w:r>
        <w:rPr>
          <w:rFonts w:ascii="Times New Roman"/>
          <w:b w:val="false"/>
          <w:i w:val="false"/>
          <w:color w:val="000000"/>
          <w:sz w:val="28"/>
        </w:rPr>
        <w:t xml:space="preserve">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1) </w:t>
      </w:r>
      <w:r>
        <w:rPr>
          <w:rFonts w:ascii="Times New Roman"/>
          <w:b w:val="false"/>
          <w:i w:val="false"/>
          <w:color w:val="000000"/>
          <w:sz w:val="28"/>
        </w:rPr>
        <w:t xml:space="preserve"> действие 1 – прием и регистрация канцелярией местного исполнительного органа района (города областного значения) документов, представленные услугополучателем. Проверка документов услугополучателя на соответствие перечня пункта 9 Cтандарта государственной услуги "Выдача разрешений на перевод сельскохозяйственных угодий из одного вида в другой", согласно приложения 1 к приказу Министерства национальной экономики Республики Казахстан от 27 марта 2015 года № 271 (далее - Стандарт). </w:t>
      </w:r>
      <w:r>
        <w:br/>
      </w:r>
      <w:r>
        <w:rPr>
          <w:rFonts w:ascii="Times New Roman"/>
          <w:b w:val="false"/>
          <w:i w:val="false"/>
          <w:color w:val="000000"/>
          <w:sz w:val="28"/>
        </w:rPr>
        <w:t>
      </w:t>
      </w:r>
      <w:r>
        <w:rPr>
          <w:rFonts w:ascii="Times New Roman"/>
          <w:b w:val="false"/>
          <w:i w:val="false"/>
          <w:color w:val="000000"/>
          <w:sz w:val="28"/>
        </w:rPr>
        <w:t>Выдача талона о приеме либо расписки об отказе в приеме документов. Длительность выполнения - 15 (пятнадцать) минут.</w:t>
      </w:r>
      <w:r>
        <w:br/>
      </w:r>
      <w:r>
        <w:rPr>
          <w:rFonts w:ascii="Times New Roman"/>
          <w:b w:val="false"/>
          <w:i w:val="false"/>
          <w:color w:val="000000"/>
          <w:sz w:val="28"/>
        </w:rPr>
        <w:t>
      </w:t>
      </w:r>
      <w:r>
        <w:rPr>
          <w:rFonts w:ascii="Times New Roman"/>
          <w:b w:val="false"/>
          <w:i w:val="false"/>
          <w:color w:val="000000"/>
          <w:sz w:val="28"/>
        </w:rPr>
        <w:t xml:space="preserve">Услугодатель в течение двух рабочих дней с момента получения документов услугополучателя проверяет полноту представленных документов. </w:t>
      </w:r>
      <w:r>
        <w:br/>
      </w:r>
      <w:r>
        <w:rPr>
          <w:rFonts w:ascii="Times New Roman"/>
          <w:b w:val="false"/>
          <w:i w:val="false"/>
          <w:color w:val="000000"/>
          <w:sz w:val="28"/>
        </w:rPr>
        <w:t>
      </w:t>
      </w:r>
      <w:r>
        <w:rPr>
          <w:rFonts w:ascii="Times New Roman"/>
          <w:b w:val="false"/>
          <w:i w:val="false"/>
          <w:color w:val="000000"/>
          <w:sz w:val="28"/>
        </w:rPr>
        <w:t xml:space="preserve">В случае установления факта неполноты представленных документов услугодатель в указанные сроки дает письменный мотивированный отказ о дальнейшем рассмотрении заявления. </w:t>
      </w:r>
      <w:r>
        <w:br/>
      </w:r>
      <w:r>
        <w:rPr>
          <w:rFonts w:ascii="Times New Roman"/>
          <w:b w:val="false"/>
          <w:i w:val="false"/>
          <w:color w:val="000000"/>
          <w:sz w:val="28"/>
        </w:rPr>
        <w:t xml:space="preserve">
      2) </w:t>
      </w:r>
      <w:r>
        <w:rPr>
          <w:rFonts w:ascii="Times New Roman"/>
          <w:b w:val="false"/>
          <w:i w:val="false"/>
          <w:color w:val="000000"/>
          <w:sz w:val="28"/>
        </w:rPr>
        <w:t xml:space="preserve"> действие 2 - ознакомление руководства местного исполнительного органа района (города областного значения) с документами, представленными услугополучателем и определение специалиста. Длительность выполнения - в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действие 3 – проверка специалистом местного исполнительного органа района (города областного значения) документов, представленных услугополучателем. Длительность выполнения - в течение 1 (одного) календарного дня;</w:t>
      </w:r>
      <w:r>
        <w:br/>
      </w:r>
      <w:r>
        <w:rPr>
          <w:rFonts w:ascii="Times New Roman"/>
          <w:b w:val="false"/>
          <w:i w:val="false"/>
          <w:color w:val="000000"/>
          <w:sz w:val="28"/>
        </w:rPr>
        <w:t xml:space="preserve">
      4) </w:t>
      </w:r>
      <w:r>
        <w:rPr>
          <w:rFonts w:ascii="Times New Roman"/>
          <w:b w:val="false"/>
          <w:i w:val="false"/>
          <w:color w:val="000000"/>
          <w:sz w:val="28"/>
        </w:rPr>
        <w:t xml:space="preserve"> действие 4 – согласование специалистом местного исполнительного органа района (города областного значения) документов, предоставленные услугополучателем, с районными органами сельского и водного хозяйства. Длительность выполнения - в течение 3 (трех) календарных дней;</w:t>
      </w:r>
      <w:r>
        <w:br/>
      </w:r>
      <w:r>
        <w:rPr>
          <w:rFonts w:ascii="Times New Roman"/>
          <w:b w:val="false"/>
          <w:i w:val="false"/>
          <w:color w:val="000000"/>
          <w:sz w:val="28"/>
        </w:rPr>
        <w:t xml:space="preserve">
      5) </w:t>
      </w:r>
      <w:r>
        <w:rPr>
          <w:rFonts w:ascii="Times New Roman"/>
          <w:b w:val="false"/>
          <w:i w:val="false"/>
          <w:color w:val="000000"/>
          <w:sz w:val="28"/>
        </w:rPr>
        <w:t xml:space="preserve"> действие 5 – обобщение специалистом местного исполнительного органа района (города областного значения) документов услугополучателя и их направление со своим заключением, составленным с учетом предложений органов сельского и водного хозяйства, в местный исполнительный орган области. Длительность выполнения – в течение 2 (двух) календарных дней;</w:t>
      </w:r>
      <w:r>
        <w:br/>
      </w:r>
      <w:r>
        <w:rPr>
          <w:rFonts w:ascii="Times New Roman"/>
          <w:b w:val="false"/>
          <w:i w:val="false"/>
          <w:color w:val="000000"/>
          <w:sz w:val="28"/>
        </w:rPr>
        <w:t xml:space="preserve">
      6) </w:t>
      </w:r>
      <w:r>
        <w:rPr>
          <w:rFonts w:ascii="Times New Roman"/>
          <w:b w:val="false"/>
          <w:i w:val="false"/>
          <w:color w:val="000000"/>
          <w:sz w:val="28"/>
        </w:rPr>
        <w:t xml:space="preserve"> действие 6 – согласование специалистом местного исполнительного органа области представленных материалов по переводу сельскохозяйственных угодий из одного вида в другой (далее – материалы) с областными органами сельского и водного хозяйств, охраны окружающей среды. Длительность выполнения – в течение 3 (трех) календарных дней;</w:t>
      </w:r>
      <w:r>
        <w:br/>
      </w:r>
      <w:r>
        <w:rPr>
          <w:rFonts w:ascii="Times New Roman"/>
          <w:b w:val="false"/>
          <w:i w:val="false"/>
          <w:color w:val="000000"/>
          <w:sz w:val="28"/>
        </w:rPr>
        <w:t xml:space="preserve">
      7) </w:t>
      </w:r>
      <w:r>
        <w:rPr>
          <w:rFonts w:ascii="Times New Roman"/>
          <w:b w:val="false"/>
          <w:i w:val="false"/>
          <w:color w:val="000000"/>
          <w:sz w:val="28"/>
        </w:rPr>
        <w:t xml:space="preserve"> действие 7 – специалист местного исполнительного органа области со своим обобщенным заключением направляет материалы в местный исполнительный орган района (города областного значения) для принятия окончательного решения. Длительность выполнения – в течение 2 (двух) календарных дней;</w:t>
      </w:r>
      <w:r>
        <w:br/>
      </w:r>
      <w:r>
        <w:rPr>
          <w:rFonts w:ascii="Times New Roman"/>
          <w:b w:val="false"/>
          <w:i w:val="false"/>
          <w:color w:val="000000"/>
          <w:sz w:val="28"/>
        </w:rPr>
        <w:t xml:space="preserve">
      8) </w:t>
      </w:r>
      <w:r>
        <w:rPr>
          <w:rFonts w:ascii="Times New Roman"/>
          <w:b w:val="false"/>
          <w:i w:val="false"/>
          <w:color w:val="000000"/>
          <w:sz w:val="28"/>
        </w:rPr>
        <w:t xml:space="preserve"> действие 8 – специалист района (города областного значения) готовит проект разрешения. Длительность выполнения – в течение 7 (семи) календарных дней;</w:t>
      </w:r>
      <w:r>
        <w:br/>
      </w:r>
      <w:r>
        <w:rPr>
          <w:rFonts w:ascii="Times New Roman"/>
          <w:b w:val="false"/>
          <w:i w:val="false"/>
          <w:color w:val="000000"/>
          <w:sz w:val="28"/>
        </w:rPr>
        <w:t xml:space="preserve">
      9) </w:t>
      </w:r>
      <w:r>
        <w:rPr>
          <w:rFonts w:ascii="Times New Roman"/>
          <w:b w:val="false"/>
          <w:i w:val="false"/>
          <w:color w:val="000000"/>
          <w:sz w:val="28"/>
        </w:rPr>
        <w:t xml:space="preserve"> действие 9 – специалист района (города областного значения) представляет разрешение на утверждение. Длительность выполнения – в течение 7 (семи) календарных дней;</w:t>
      </w:r>
      <w:r>
        <w:br/>
      </w:r>
      <w:r>
        <w:rPr>
          <w:rFonts w:ascii="Times New Roman"/>
          <w:b w:val="false"/>
          <w:i w:val="false"/>
          <w:color w:val="000000"/>
          <w:sz w:val="28"/>
        </w:rPr>
        <w:t xml:space="preserve">
      10) </w:t>
      </w:r>
      <w:r>
        <w:rPr>
          <w:rFonts w:ascii="Times New Roman"/>
          <w:b w:val="false"/>
          <w:i w:val="false"/>
          <w:color w:val="000000"/>
          <w:sz w:val="28"/>
        </w:rPr>
        <w:t xml:space="preserve"> действие 10 – канцелярия района (города областного значения) выдает разрешение либо мотивированный ответ об отказе в предоставлении государственной услуги услугополучателю. Длительность выполнения - в течение 1 (одного) рабочего дня.</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со дня сдачи пакета документов услугодателю – в течение 30 (тридцати) календарных дней.</w:t>
      </w:r>
      <w:r>
        <w:br/>
      </w:r>
      <w:r>
        <w:rPr>
          <w:rFonts w:ascii="Times New Roman"/>
          <w:b w:val="false"/>
          <w:i w:val="false"/>
          <w:color w:val="000000"/>
          <w:sz w:val="28"/>
        </w:rPr>
        <w:t xml:space="preserve">
      7. </w:t>
      </w:r>
      <w:r>
        <w:rPr>
          <w:rFonts w:ascii="Times New Roman"/>
          <w:b w:val="false"/>
          <w:i w:val="false"/>
          <w:color w:val="000000"/>
          <w:sz w:val="28"/>
        </w:rPr>
        <w:t xml:space="preserve"> Результатом процедуры (действия) по оказанию государственной услуги по действию 1,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виза об определении специалиста, который служит основанием для начала выполнения действия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подготовленный запрос по согласованию документов услугополучателя либо мотивированный ответ об отказе в предоставлении государственной услуги для подписания, который служит основанием для начала выполнения действия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4, указанное в пункте 6 настоящего Регламента, является ответ по согласованию документов услугополучателя либо о мотивированном отказе в предоставлении государственной услуги, который служит основанием для начала выполнения действия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заключение местного исполнительного органа района (города областного значения), который служит основанием для начала выполнения действия 6,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6,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ответ о согласовании либо об отказе в согласовании областных органов сельского, водного хозяйств и охраны окружающей среды, который служит основанием для начала выполнения действия 7,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7,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ответ о согласовании, который служит основанием для начала выполнения действия 8,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8, указанное в пункте 6 настоящего Регламента, является подготовленный проект разрешения, который служит основанием для начала выполнения действия 9,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9,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утвержденное разрешение района (города областного значения), который служит основанием для начала выполнения действия 10,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10,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выдача разрешения либо мотивированного ответа об отказе в предоставлении государственной услуги.</w:t>
      </w:r>
      <w:r>
        <w:br/>
      </w:r>
      <w:r>
        <w:rPr>
          <w:rFonts w:ascii="Times New Roman"/>
          <w:b w:val="false"/>
          <w:i w:val="false"/>
          <w:color w:val="000000"/>
          <w:sz w:val="28"/>
        </w:rPr>
        <w:t>
      </w:t>
      </w:r>
      <w:r>
        <w:rPr>
          <w:rFonts w:ascii="Times New Roman"/>
          <w:b w:val="false"/>
          <w:i w:val="false"/>
          <w:color w:val="000000"/>
          <w:sz w:val="28"/>
        </w:rPr>
        <w:t xml:space="preserve">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734" w:id="10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04"/>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услугодателя;</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услугодателя;</w:t>
      </w:r>
      <w:r>
        <w:br/>
      </w:r>
      <w:r>
        <w:rPr>
          <w:rFonts w:ascii="Times New Roman"/>
          <w:b w:val="false"/>
          <w:i w:val="false"/>
          <w:color w:val="000000"/>
          <w:sz w:val="28"/>
        </w:rPr>
        <w:t xml:space="preserve">
      3) </w:t>
      </w:r>
      <w:r>
        <w:rPr>
          <w:rFonts w:ascii="Times New Roman"/>
          <w:b w:val="false"/>
          <w:i w:val="false"/>
          <w:color w:val="000000"/>
          <w:sz w:val="28"/>
        </w:rPr>
        <w:t xml:space="preserve"> сотрудник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районные органы сельского и водного хозяйств;</w:t>
      </w:r>
      <w:r>
        <w:br/>
      </w:r>
      <w:r>
        <w:rPr>
          <w:rFonts w:ascii="Times New Roman"/>
          <w:b w:val="false"/>
          <w:i w:val="false"/>
          <w:color w:val="000000"/>
          <w:sz w:val="28"/>
        </w:rPr>
        <w:t xml:space="preserve">
      5) </w:t>
      </w:r>
      <w:r>
        <w:rPr>
          <w:rFonts w:ascii="Times New Roman"/>
          <w:b w:val="false"/>
          <w:i w:val="false"/>
          <w:color w:val="000000"/>
          <w:sz w:val="28"/>
        </w:rPr>
        <w:t xml:space="preserve"> областные органы сельского и водного хозяйств.</w:t>
      </w:r>
      <w:r>
        <w:br/>
      </w:r>
      <w:r>
        <w:rPr>
          <w:rFonts w:ascii="Times New Roman"/>
          <w:b w:val="false"/>
          <w:i w:val="false"/>
          <w:color w:val="000000"/>
          <w:sz w:val="28"/>
        </w:rPr>
        <w:t xml:space="preserve">
      9. </w:t>
      </w:r>
      <w:r>
        <w:rPr>
          <w:rFonts w:ascii="Times New Roman"/>
          <w:b w:val="false"/>
          <w:i w:val="false"/>
          <w:color w:val="000000"/>
          <w:sz w:val="28"/>
        </w:rPr>
        <w:t xml:space="preserve"> Описание процедур (действий), необходимых для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местного исполнительного органа района (города областного значения) принимает и регистрирует документы, предоставленные услугополучателем (либо представителем по доверенности), согласно перечня пункта 9 Стандарта. Выдает талон о приеме либо расписку об отказе в приеме документов. Передает на рассмотрение руководства услугодателя. Длительность выполнения – 15 (пятнадцать) минут;</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местного исполнительного органа района (города областного значения) ознакомившись с документами, предоставленными услугополучателем направляет их сотруднику услугодателя. Длительность выполнения - в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специалист местного исполнительного органа района (города областного значения) проводит проверку достоверности предоставленных материалов. Длительность выполнения – в течение 1 (одного) календарного дня;</w:t>
      </w:r>
      <w:r>
        <w:br/>
      </w:r>
      <w:r>
        <w:rPr>
          <w:rFonts w:ascii="Times New Roman"/>
          <w:b w:val="false"/>
          <w:i w:val="false"/>
          <w:color w:val="000000"/>
          <w:sz w:val="28"/>
        </w:rPr>
        <w:t xml:space="preserve">
      4) </w:t>
      </w:r>
      <w:r>
        <w:rPr>
          <w:rFonts w:ascii="Times New Roman"/>
          <w:b w:val="false"/>
          <w:i w:val="false"/>
          <w:color w:val="000000"/>
          <w:sz w:val="28"/>
        </w:rPr>
        <w:t xml:space="preserve"> специалист местного исполнительного органа района (города областного значения) согласовывает документы, предоставленные услугополучателем с районными органами сельского и водного хозяйства. Длительность выполнения – в течение 3 (трех) календарных дней;</w:t>
      </w:r>
      <w:r>
        <w:br/>
      </w:r>
      <w:r>
        <w:rPr>
          <w:rFonts w:ascii="Times New Roman"/>
          <w:b w:val="false"/>
          <w:i w:val="false"/>
          <w:color w:val="000000"/>
          <w:sz w:val="28"/>
        </w:rPr>
        <w:t xml:space="preserve">
      5) </w:t>
      </w:r>
      <w:r>
        <w:rPr>
          <w:rFonts w:ascii="Times New Roman"/>
          <w:b w:val="false"/>
          <w:i w:val="false"/>
          <w:color w:val="000000"/>
          <w:sz w:val="28"/>
        </w:rPr>
        <w:t xml:space="preserve"> специалист местного исполнительного органа района (города областного значения) обобщает документы услугополучателя и направляет их со своим заключением, составленным с учетом предложений органов сельского и водного хозяйства района (города областного значения), в местный исполнительный орган области. Длительность выполнения – в течение 2 (двух) календарных дней;</w:t>
      </w:r>
      <w:r>
        <w:br/>
      </w:r>
      <w:r>
        <w:rPr>
          <w:rFonts w:ascii="Times New Roman"/>
          <w:b w:val="false"/>
          <w:i w:val="false"/>
          <w:color w:val="000000"/>
          <w:sz w:val="28"/>
        </w:rPr>
        <w:t xml:space="preserve">
      6) </w:t>
      </w:r>
      <w:r>
        <w:rPr>
          <w:rFonts w:ascii="Times New Roman"/>
          <w:b w:val="false"/>
          <w:i w:val="false"/>
          <w:color w:val="000000"/>
          <w:sz w:val="28"/>
        </w:rPr>
        <w:t xml:space="preserve"> специалист местного исполнительного органа области согласовывает предоставленные материалы с областными органами сельского и водного хозяйства, охраны окружающей среды. Длительность выполнения - в течение 3 (трех) календарных дней;</w:t>
      </w:r>
      <w:r>
        <w:br/>
      </w:r>
      <w:r>
        <w:rPr>
          <w:rFonts w:ascii="Times New Roman"/>
          <w:b w:val="false"/>
          <w:i w:val="false"/>
          <w:color w:val="000000"/>
          <w:sz w:val="28"/>
        </w:rPr>
        <w:t xml:space="preserve">
      7) </w:t>
      </w:r>
      <w:r>
        <w:rPr>
          <w:rFonts w:ascii="Times New Roman"/>
          <w:b w:val="false"/>
          <w:i w:val="false"/>
          <w:color w:val="000000"/>
          <w:sz w:val="28"/>
        </w:rPr>
        <w:t xml:space="preserve"> местный исполнительный орган области со своим обобщенным заключением направляет материалы в районы (города областного значения) для принятия окончательного решения. Длительность выполнения – в течение 2 (двух) календарных дней; </w:t>
      </w:r>
      <w:r>
        <w:br/>
      </w:r>
      <w:r>
        <w:rPr>
          <w:rFonts w:ascii="Times New Roman"/>
          <w:b w:val="false"/>
          <w:i w:val="false"/>
          <w:color w:val="000000"/>
          <w:sz w:val="28"/>
        </w:rPr>
        <w:t xml:space="preserve">
      8) </w:t>
      </w:r>
      <w:r>
        <w:rPr>
          <w:rFonts w:ascii="Times New Roman"/>
          <w:b w:val="false"/>
          <w:i w:val="false"/>
          <w:color w:val="000000"/>
          <w:sz w:val="28"/>
        </w:rPr>
        <w:t xml:space="preserve"> специалист района (города областного значения) готовит проект разрешения. Длительность выполнения – в течение 7 (семи) календарных дней;</w:t>
      </w:r>
      <w:r>
        <w:br/>
      </w:r>
      <w:r>
        <w:rPr>
          <w:rFonts w:ascii="Times New Roman"/>
          <w:b w:val="false"/>
          <w:i w:val="false"/>
          <w:color w:val="000000"/>
          <w:sz w:val="28"/>
        </w:rPr>
        <w:t xml:space="preserve">
      9) </w:t>
      </w:r>
      <w:r>
        <w:rPr>
          <w:rFonts w:ascii="Times New Roman"/>
          <w:b w:val="false"/>
          <w:i w:val="false"/>
          <w:color w:val="000000"/>
          <w:sz w:val="28"/>
        </w:rPr>
        <w:t xml:space="preserve"> специалист района (города областного значения) представляет разрешение на утверждение. Длительность выполнения – в течение 7 (семи) календарных дней;</w:t>
      </w:r>
      <w:r>
        <w:br/>
      </w:r>
      <w:r>
        <w:rPr>
          <w:rFonts w:ascii="Times New Roman"/>
          <w:b w:val="false"/>
          <w:i w:val="false"/>
          <w:color w:val="000000"/>
          <w:sz w:val="28"/>
        </w:rPr>
        <w:t xml:space="preserve">
      10) </w:t>
      </w:r>
      <w:r>
        <w:rPr>
          <w:rFonts w:ascii="Times New Roman"/>
          <w:b w:val="false"/>
          <w:i w:val="false"/>
          <w:color w:val="000000"/>
          <w:sz w:val="28"/>
        </w:rPr>
        <w:t xml:space="preserve"> канцелярия района (города областного значения) выдает разрешение либо мотивированный ответ об отказе в предоставлении государственной услуги услугополучателю. Длительность выполнения - в течение 1 (одного) рабочего дня.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решения на перевод</w:t>
            </w:r>
            <w:r>
              <w:br/>
            </w:r>
            <w:r>
              <w:rPr>
                <w:rFonts w:ascii="Times New Roman"/>
                <w:b w:val="false"/>
                <w:i w:val="false"/>
                <w:color w:val="000000"/>
                <w:sz w:val="20"/>
              </w:rPr>
              <w:t>сельскохозяйственных</w:t>
            </w:r>
            <w:r>
              <w:br/>
            </w:r>
            <w:r>
              <w:rPr>
                <w:rFonts w:ascii="Times New Roman"/>
                <w:b w:val="false"/>
                <w:i w:val="false"/>
                <w:color w:val="000000"/>
                <w:sz w:val="20"/>
              </w:rPr>
              <w:t>угодий из одного вида в другой"</w:t>
            </w:r>
          </w:p>
        </w:tc>
      </w:tr>
    </w:tbl>
    <w:bookmarkStart w:name="z753" w:id="105"/>
    <w:p>
      <w:pPr>
        <w:spacing w:after="0"/>
        <w:ind w:left="0"/>
        <w:jc w:val="left"/>
      </w:pPr>
      <w:r>
        <w:rPr>
          <w:rFonts w:ascii="Times New Roman"/>
          <w:b/>
          <w:i w:val="false"/>
          <w:color w:val="000000"/>
        </w:rPr>
        <w:t xml:space="preserve"> Блок-схема прохождения действия (процедуры)</w:t>
      </w:r>
    </w:p>
    <w:bookmarkEnd w:id="105"/>
    <w:bookmarkStart w:name="z754" w:id="106"/>
    <w:p>
      <w:pPr>
        <w:spacing w:after="0"/>
        <w:ind w:left="0"/>
        <w:jc w:val="both"/>
      </w:pPr>
      <w:r>
        <w:rPr>
          <w:rFonts w:ascii="Times New Roman"/>
          <w:b w:val="false"/>
          <w:i w:val="false"/>
          <w:color w:val="000000"/>
          <w:sz w:val="28"/>
        </w:rPr>
        <w:t>            </w:t>
      </w:r>
    </w:p>
    <w:bookmarkEnd w:id="106"/>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регламенту</w:t>
            </w:r>
            <w:r>
              <w:br/>
            </w:r>
            <w:r>
              <w:rPr>
                <w:rFonts w:ascii="Times New Roman"/>
                <w:b w:val="false"/>
                <w:i w:val="false"/>
                <w:color w:val="000000"/>
                <w:sz w:val="20"/>
              </w:rPr>
              <w:t>государственной услуги</w:t>
            </w:r>
          </w:p>
        </w:tc>
      </w:tr>
    </w:tbl>
    <w:bookmarkStart w:name="z756" w:id="107"/>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 "Выдача разрешений на перевод сельскохозяйственных угодий из одного вида в другой"</w:t>
      </w:r>
    </w:p>
    <w:bookmarkEnd w:id="107"/>
    <w:bookmarkStart w:name="z758" w:id="108"/>
    <w:p>
      <w:pPr>
        <w:spacing w:after="0"/>
        <w:ind w:left="0"/>
        <w:jc w:val="left"/>
      </w:pPr>
      <w:r>
        <w:rPr>
          <w:rFonts w:ascii="Times New Roman"/>
          <w:b/>
          <w:i w:val="false"/>
          <w:color w:val="000000"/>
        </w:rPr>
        <w:t xml:space="preserve"> При оказании государственной услуги через канцелярию услугодателя</w:t>
      </w:r>
    </w:p>
    <w:bookmarkEnd w:id="108"/>
    <w:bookmarkStart w:name="z759" w:id="109"/>
    <w:p>
      <w:pPr>
        <w:spacing w:after="0"/>
        <w:ind w:left="0"/>
        <w:jc w:val="both"/>
      </w:pPr>
      <w:r>
        <w:rPr>
          <w:rFonts w:ascii="Times New Roman"/>
          <w:b w:val="false"/>
          <w:i w:val="false"/>
          <w:color w:val="000000"/>
          <w:sz w:val="28"/>
        </w:rPr>
        <w:t>            </w:t>
      </w:r>
    </w:p>
    <w:bookmarkEnd w:id="109"/>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0" w:id="110"/>
    <w:p>
      <w:pPr>
        <w:spacing w:after="0"/>
        <w:ind w:left="0"/>
        <w:jc w:val="both"/>
      </w:pPr>
      <w:r>
        <w:rPr>
          <w:rFonts w:ascii="Times New Roman"/>
          <w:b w:val="false"/>
          <w:i w:val="false"/>
          <w:color w:val="000000"/>
          <w:sz w:val="28"/>
        </w:rPr>
        <w:t>            </w:t>
      </w:r>
    </w:p>
    <w:bookmarkEnd w:id="110"/>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1" w:id="111"/>
    <w:p>
      <w:pPr>
        <w:spacing w:after="0"/>
        <w:ind w:left="0"/>
        <w:jc w:val="left"/>
      </w:pPr>
      <w:r>
        <w:rPr>
          <w:rFonts w:ascii="Times New Roman"/>
          <w:b/>
          <w:i w:val="false"/>
          <w:color w:val="000000"/>
        </w:rPr>
        <w:t xml:space="preserve"> Условные обозначения: </w:t>
      </w:r>
    </w:p>
    <w:bookmarkEnd w:id="111"/>
    <w:bookmarkStart w:name="z762" w:id="112"/>
    <w:p>
      <w:pPr>
        <w:spacing w:after="0"/>
        <w:ind w:left="0"/>
        <w:jc w:val="both"/>
      </w:pPr>
      <w:r>
        <w:rPr>
          <w:rFonts w:ascii="Times New Roman"/>
          <w:b w:val="false"/>
          <w:i w:val="false"/>
          <w:color w:val="000000"/>
          <w:sz w:val="28"/>
        </w:rPr>
        <w:t>            </w:t>
      </w:r>
    </w:p>
    <w:bookmarkEnd w:id="112"/>
    <w:p>
      <w:pPr>
        <w:spacing w:after="0"/>
        <w:ind w:left="0"/>
        <w:jc w:val="both"/>
      </w:pPr>
      <w:r>
        <w:drawing>
          <wp:inline distT="0" distB="0" distL="0" distR="0">
            <wp:extent cx="68072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8072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Жамбылской области</w:t>
            </w:r>
            <w:r>
              <w:br/>
            </w:r>
            <w:r>
              <w:rPr>
                <w:rFonts w:ascii="Times New Roman"/>
                <w:b w:val="false"/>
                <w:i w:val="false"/>
                <w:color w:val="000000"/>
                <w:sz w:val="20"/>
              </w:rPr>
              <w:t>от 24 апреля 2015 года № 69</w:t>
            </w:r>
          </w:p>
        </w:tc>
      </w:tr>
    </w:tbl>
    <w:bookmarkStart w:name="z764" w:id="11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"Предоставление земельного участка для строительства объекта в черте населенного пункта"</w:t>
      </w:r>
    </w:p>
    <w:bookmarkEnd w:id="113"/>
    <w:bookmarkStart w:name="z766" w:id="114"/>
    <w:p>
      <w:pPr>
        <w:spacing w:after="0"/>
        <w:ind w:left="0"/>
        <w:jc w:val="left"/>
      </w:pPr>
      <w:r>
        <w:rPr>
          <w:rFonts w:ascii="Times New Roman"/>
          <w:b/>
          <w:i w:val="false"/>
          <w:color w:val="000000"/>
        </w:rPr>
        <w:t xml:space="preserve"> 1. Общие положения</w:t>
      </w:r>
    </w:p>
    <w:bookmarkEnd w:id="114"/>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Государственная услуга "Предоставление земельного участка для строительства объекта в черте населенного пункта" (далее - государственная услуга) оказывается местным исполнительным органам области, района, города областного значения, акимом города районного значения, поселка, села, сельского округа (далее – услугодатель).</w:t>
      </w:r>
      <w:r>
        <w:br/>
      </w:r>
      <w:r>
        <w:rPr>
          <w:rFonts w:ascii="Times New Roman"/>
          <w:b w:val="false"/>
          <w:i w:val="false"/>
          <w:color w:val="000000"/>
          <w:sz w:val="28"/>
        </w:rPr>
        <w:t>
      </w:t>
      </w:r>
      <w:r>
        <w:rPr>
          <w:rFonts w:ascii="Times New Roman"/>
          <w:b w:val="false"/>
          <w:i w:val="false"/>
          <w:color w:val="000000"/>
          <w:sz w:val="28"/>
        </w:rPr>
        <w:t>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xml:space="preserve">
      1) </w:t>
      </w:r>
      <w:r>
        <w:rPr>
          <w:rFonts w:ascii="Times New Roman"/>
          <w:b w:val="false"/>
          <w:i w:val="false"/>
          <w:color w:val="000000"/>
          <w:sz w:val="28"/>
        </w:rPr>
        <w:t xml:space="preserve"> 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(далее – ЦОН).</w:t>
      </w:r>
      <w:r>
        <w:br/>
      </w:r>
      <w:r>
        <w:rPr>
          <w:rFonts w:ascii="Times New Roman"/>
          <w:b w:val="false"/>
          <w:i w:val="false"/>
          <w:color w:val="000000"/>
          <w:sz w:val="28"/>
        </w:rPr>
        <w:t xml:space="preserve">
      2) </w:t>
      </w:r>
      <w:r>
        <w:rPr>
          <w:rFonts w:ascii="Times New Roman"/>
          <w:b w:val="false"/>
          <w:i w:val="false"/>
          <w:color w:val="000000"/>
          <w:sz w:val="28"/>
        </w:rPr>
        <w:t xml:space="preserve"> веб-портала "электронного правительства" www.egov.kz (далее – портал).</w:t>
      </w:r>
      <w:r>
        <w:br/>
      </w:r>
      <w:r>
        <w:rPr>
          <w:rFonts w:ascii="Times New Roman"/>
          <w:b w:val="false"/>
          <w:i w:val="false"/>
          <w:color w:val="000000"/>
          <w:sz w:val="28"/>
        </w:rPr>
        <w:t xml:space="preserve">
      2. </w:t>
      </w:r>
      <w:r>
        <w:rPr>
          <w:rFonts w:ascii="Times New Roman"/>
          <w:b w:val="false"/>
          <w:i w:val="false"/>
          <w:color w:val="000000"/>
          <w:sz w:val="28"/>
        </w:rPr>
        <w:t xml:space="preserve">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3. </w:t>
      </w:r>
      <w:r>
        <w:rPr>
          <w:rFonts w:ascii="Times New Roman"/>
          <w:b w:val="false"/>
          <w:i w:val="false"/>
          <w:color w:val="000000"/>
          <w:sz w:val="28"/>
        </w:rPr>
        <w:t xml:space="preserve"> Результатом оказания государственной услуги - решение о предоставлении права землепользования на земельный участок с приложением земельно-кадастрового плана (приложение 1) и договора временного (краткосрочного, долгосрочного) возмездного (безвозмездного) землепользования, либо мотивированный ответ об отказе в оказании государственной услуги в случаях и по основаниям, предусмотренным пунктом 10 настоящего стандарта государственной услуги – 14 рабочих дней.</w:t>
      </w:r>
      <w:r>
        <w:br/>
      </w:r>
      <w:r>
        <w:rPr>
          <w:rFonts w:ascii="Times New Roman"/>
          <w:b w:val="false"/>
          <w:i w:val="false"/>
          <w:color w:val="000000"/>
          <w:sz w:val="28"/>
        </w:rPr>
        <w:t>
      </w:t>
      </w:r>
      <w:r>
        <w:rPr>
          <w:rFonts w:ascii="Times New Roman"/>
          <w:b w:val="false"/>
          <w:i w:val="false"/>
          <w:color w:val="000000"/>
          <w:sz w:val="28"/>
        </w:rPr>
        <w:t xml:space="preserve">После получения результата оказания государственной услуги услугополучатель подписывает договор временного (краткосрочного, долгосрочного) возмездного (безвозмездного) землепользования и после его регистрации в уполномоченном органе по земельным отношениям направляет в орган, осуществляющий государственную регистрацию прав на недвижимое имущество, для дальнейшей регистрации в соответствии с законодательством Республики Казахстан. </w:t>
      </w:r>
      <w:r>
        <w:br/>
      </w:r>
      <w:r>
        <w:rPr>
          <w:rFonts w:ascii="Times New Roman"/>
          <w:b w:val="false"/>
          <w:i w:val="false"/>
          <w:color w:val="000000"/>
          <w:sz w:val="28"/>
        </w:rPr>
        <w:t>
      </w:t>
      </w:r>
      <w:r>
        <w:rPr>
          <w:rFonts w:ascii="Times New Roman"/>
          <w:b w:val="false"/>
          <w:i w:val="false"/>
          <w:color w:val="000000"/>
          <w:sz w:val="28"/>
        </w:rPr>
        <w:t xml:space="preserve">При испрашивании земельного участка для индивидуального жилищного строительства заявление (ходатайство) услугополучателя берется на специальный учет и удовлетворяются по мере подготовки площадок для отвода </w:t>
      </w:r>
      <w:r>
        <w:br/>
      </w:r>
      <w:r>
        <w:rPr>
          <w:rFonts w:ascii="Times New Roman"/>
          <w:b w:val="false"/>
          <w:i w:val="false"/>
          <w:color w:val="000000"/>
          <w:sz w:val="28"/>
        </w:rPr>
        <w:t>
      </w:t>
      </w:r>
      <w:r>
        <w:rPr>
          <w:rFonts w:ascii="Times New Roman"/>
          <w:b w:val="false"/>
          <w:i w:val="false"/>
          <w:color w:val="000000"/>
          <w:sz w:val="28"/>
        </w:rPr>
        <w:t>либо при наличии свободных территорий, используемых для индивидуального жилищного строительства, с уведомлением заявителя.</w:t>
      </w:r>
      <w:r>
        <w:br/>
      </w:r>
      <w:r>
        <w:rPr>
          <w:rFonts w:ascii="Times New Roman"/>
          <w:b w:val="false"/>
          <w:i w:val="false"/>
          <w:color w:val="000000"/>
          <w:sz w:val="28"/>
        </w:rPr>
        <w:t>
      </w:t>
      </w:r>
      <w:r>
        <w:rPr>
          <w:rFonts w:ascii="Times New Roman"/>
          <w:b w:val="false"/>
          <w:i w:val="false"/>
          <w:color w:val="000000"/>
          <w:sz w:val="28"/>
        </w:rPr>
        <w:t>На портале результат оказания государственной услуги направляется услугополучателю в "личный кабинет" в форме электронного документа, подписанного электронной цифровой подписью (далее-ЭЦП) уполномоченного лица услугополучателя.</w:t>
      </w:r>
      <w:r>
        <w:br/>
      </w:r>
      <w:r>
        <w:rPr>
          <w:rFonts w:ascii="Times New Roman"/>
          <w:b w:val="false"/>
          <w:i w:val="false"/>
          <w:color w:val="000000"/>
          <w:sz w:val="28"/>
        </w:rPr>
        <w:t xml:space="preserve">
      4. </w:t>
      </w:r>
      <w:r>
        <w:rPr>
          <w:rFonts w:ascii="Times New Roman"/>
          <w:b w:val="false"/>
          <w:i w:val="false"/>
          <w:color w:val="000000"/>
          <w:sz w:val="28"/>
        </w:rPr>
        <w:t xml:space="preserve"> График работы:</w:t>
      </w:r>
      <w:r>
        <w:br/>
      </w:r>
      <w:r>
        <w:rPr>
          <w:rFonts w:ascii="Times New Roman"/>
          <w:b w:val="false"/>
          <w:i w:val="false"/>
          <w:color w:val="000000"/>
          <w:sz w:val="28"/>
        </w:rPr>
        <w:t xml:space="preserve">
      1) </w:t>
      </w:r>
      <w:r>
        <w:rPr>
          <w:rFonts w:ascii="Times New Roman"/>
          <w:b w:val="false"/>
          <w:i w:val="false"/>
          <w:color w:val="000000"/>
          <w:sz w:val="28"/>
        </w:rPr>
        <w:t xml:space="preserve"> ЦОН - с понедельника по субботу включительно, в соответствии с графиком работы с 9.00 часов до 20.00 часов, без перерыва на обед, кроме выходных и праздничных дней, согласно трудового законодательства Республики Казахстан.</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 по местонахождению земельного участка.</w:t>
      </w:r>
      <w:r>
        <w:br/>
      </w:r>
      <w:r>
        <w:rPr>
          <w:rFonts w:ascii="Times New Roman"/>
          <w:b w:val="false"/>
          <w:i w:val="false"/>
          <w:color w:val="000000"/>
          <w:sz w:val="28"/>
        </w:rPr>
        <w:t>
      </w:t>
      </w:r>
      <w:r>
        <w:rPr>
          <w:rFonts w:ascii="Times New Roman"/>
          <w:b w:val="false"/>
          <w:i w:val="false"/>
          <w:color w:val="000000"/>
          <w:sz w:val="28"/>
        </w:rPr>
        <w:t xml:space="preserve">При обращении в ЦОН день приема документов не входит в срок оказания государственной услуги. </w:t>
      </w:r>
      <w:r>
        <w:br/>
      </w:r>
      <w:r>
        <w:rPr>
          <w:rFonts w:ascii="Times New Roman"/>
          <w:b w:val="false"/>
          <w:i w:val="false"/>
          <w:color w:val="000000"/>
          <w:sz w:val="28"/>
        </w:rPr>
        <w:t xml:space="preserve">
      2) </w:t>
      </w:r>
      <w:r>
        <w:rPr>
          <w:rFonts w:ascii="Times New Roman"/>
          <w:b w:val="false"/>
          <w:i w:val="false"/>
          <w:color w:val="000000"/>
          <w:sz w:val="28"/>
        </w:rPr>
        <w:t xml:space="preserve">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трудового законодательства Республики Казахстан, прием заявлений и выдача результатов оказания государственной услуги осуществляется следующим рабочим днем).</w:t>
      </w:r>
      <w:r>
        <w:br/>
      </w:r>
      <w:r>
        <w:rPr>
          <w:rFonts w:ascii="Times New Roman"/>
          <w:b w:val="false"/>
          <w:i w:val="false"/>
          <w:color w:val="000000"/>
          <w:sz w:val="28"/>
        </w:rPr>
        <w:t>
</w:t>
      </w:r>
    </w:p>
    <w:bookmarkStart w:name="z782" w:id="115"/>
    <w:p>
      <w:pPr>
        <w:spacing w:after="0"/>
        <w:ind w:left="0"/>
        <w:jc w:val="left"/>
      </w:pPr>
      <w:r>
        <w:rPr>
          <w:rFonts w:ascii="Times New Roman"/>
          <w:b/>
          <w:i w:val="false"/>
          <w:color w:val="000000"/>
        </w:rPr>
        <w:t xml:space="preserve"> Описание порядка действий структурных подразделений (работников) услугодателя в процессе оказания государственной услуги</w:t>
      </w:r>
    </w:p>
    <w:bookmarkEnd w:id="115"/>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Основанием для начала процедуры (действия) по оказанию государственной услуги является наличие заявления услугополучателя по форме согласно приложения 4 к Стандарту (либо его представителя по доверенности) или электронный запрос услугополучателя. К заявлению прилагается схема расположения земельного участка в электронном формате.</w:t>
      </w:r>
      <w:r>
        <w:br/>
      </w:r>
      <w:r>
        <w:rPr>
          <w:rFonts w:ascii="Times New Roman"/>
          <w:b w:val="false"/>
          <w:i w:val="false"/>
          <w:color w:val="000000"/>
          <w:sz w:val="28"/>
        </w:rPr>
        <w:t xml:space="preserve">
      6. </w:t>
      </w:r>
      <w:r>
        <w:rPr>
          <w:rFonts w:ascii="Times New Roman"/>
          <w:b w:val="false"/>
          <w:i w:val="false"/>
          <w:color w:val="000000"/>
          <w:sz w:val="28"/>
        </w:rPr>
        <w:t xml:space="preserve"> Содержание каждой процедуры (действия), входящих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 xml:space="preserve">1) действие 1 - Физические и юридические лица, заинтересованные в предоставлении им права землепользования на земельные участки, подают заявление в местный исполнительный орган области, района, города областного значения, акиму города районного значения, поселка, села, сельского округа по месту нахождения земельного участка посредством веб-портала "электронного правительства" или ЦОН. При этом заявлению обязательно присваивается регистрационный номер по дате принятия заявления. Заявителю выдается уведомление, подтверждающее подачу заявления, в котором указывается дата получения акта выбора земельного участка для согласования. Прием и регистрация документов, представленные в ЦОН (либо его представителем по доверенности) или электронного запроса услугополучателя. </w:t>
      </w:r>
      <w:r>
        <w:br/>
      </w:r>
      <w:r>
        <w:rPr>
          <w:rFonts w:ascii="Times New Roman"/>
          <w:b w:val="false"/>
          <w:i w:val="false"/>
          <w:color w:val="000000"/>
          <w:sz w:val="28"/>
        </w:rPr>
        <w:t>
      </w:t>
      </w:r>
      <w:r>
        <w:rPr>
          <w:rFonts w:ascii="Times New Roman"/>
          <w:b w:val="false"/>
          <w:i w:val="false"/>
          <w:color w:val="000000"/>
          <w:sz w:val="28"/>
        </w:rPr>
        <w:t xml:space="preserve">Проверка документов услугополучателя на соответствие перечня пункта 9 Стандарта государственной услуги "Предоставление земельного участка для строительства объекта в черте населенного пункта", к приказу Министерства национальной экономики Республики Казахстан от 27 марта 2015 года № 270 (далее - Стандарт). </w:t>
      </w:r>
      <w:r>
        <w:br/>
      </w:r>
      <w:r>
        <w:rPr>
          <w:rFonts w:ascii="Times New Roman"/>
          <w:b w:val="false"/>
          <w:i w:val="false"/>
          <w:color w:val="000000"/>
          <w:sz w:val="28"/>
        </w:rPr>
        <w:t>
      </w:t>
      </w:r>
      <w:r>
        <w:rPr>
          <w:rFonts w:ascii="Times New Roman"/>
          <w:b w:val="false"/>
          <w:i w:val="false"/>
          <w:color w:val="000000"/>
          <w:sz w:val="28"/>
        </w:rPr>
        <w:t>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ЦОН выдает расписку об отказе в приеме документов по форме согласно приложения 5 к настоящему стандарту государственной услуги.</w:t>
      </w:r>
      <w:r>
        <w:br/>
      </w:r>
      <w:r>
        <w:rPr>
          <w:rFonts w:ascii="Times New Roman"/>
          <w:b w:val="false"/>
          <w:i w:val="false"/>
          <w:color w:val="000000"/>
          <w:sz w:val="28"/>
        </w:rPr>
        <w:t xml:space="preserve">
      2) </w:t>
      </w:r>
      <w:r>
        <w:rPr>
          <w:rFonts w:ascii="Times New Roman"/>
          <w:b w:val="false"/>
          <w:i w:val="false"/>
          <w:color w:val="000000"/>
          <w:sz w:val="28"/>
        </w:rPr>
        <w:t xml:space="preserve"> действие 2 - Местный исполнительный орган области, района, города областного значения, аким города районного значения, поселка, села, сельского округа направляют поступившее заявление о предоставлении права на земельный участок в структурное подразделение соответствующего местного исполнительного органа, осуществляющее функции в сфере архитектуры и градостроительства, по месту нахождения земельного участка. Длительность выполнения – в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действие 3 – Структурное подразделение местного исполнительного органа, осуществляющее функции в сфере архитектуры и градостроительства, в соответствии с утвержденными градостроительными документами подготавливает акт выбора земельного участка с его ситуационной схемой и направляет его на согласование одновременно всем заинтересованным государственным органам, соответствующим службам и специализированному государственному предприятию, ведущему государственный земельный кадастр, посредством государственных информационных систем либо на бумажных носителях при отсутствии у согласующих органов этих систем. Длительность выполнения – в течение 7 (семи) рабочих дней;</w:t>
      </w:r>
      <w:r>
        <w:br/>
      </w:r>
      <w:r>
        <w:rPr>
          <w:rFonts w:ascii="Times New Roman"/>
          <w:b w:val="false"/>
          <w:i w:val="false"/>
          <w:color w:val="000000"/>
          <w:sz w:val="28"/>
        </w:rPr>
        <w:t xml:space="preserve">
      4) </w:t>
      </w:r>
      <w:r>
        <w:rPr>
          <w:rFonts w:ascii="Times New Roman"/>
          <w:b w:val="false"/>
          <w:i w:val="false"/>
          <w:color w:val="000000"/>
          <w:sz w:val="28"/>
        </w:rPr>
        <w:t xml:space="preserve"> действие 4 – Согласующие органы представляют соответствующее заключение о возможности предоставления земельного участка по заявленному целевому назначению. К заключению специализированного государственного предприятия, ведущего государственный земельный кадастр, прилагаются сведения по запрашиваемому участку и смета на земельно-кадастровые работы. Длительность выполнения – в течение 12 (двенадцати) рабочих дней;</w:t>
      </w:r>
      <w:r>
        <w:br/>
      </w:r>
      <w:r>
        <w:rPr>
          <w:rFonts w:ascii="Times New Roman"/>
          <w:b w:val="false"/>
          <w:i w:val="false"/>
          <w:color w:val="000000"/>
          <w:sz w:val="28"/>
        </w:rPr>
        <w:t>
      </w:t>
      </w:r>
      <w:r>
        <w:rPr>
          <w:rFonts w:ascii="Times New Roman"/>
          <w:b w:val="false"/>
          <w:i w:val="false"/>
          <w:color w:val="000000"/>
          <w:sz w:val="28"/>
        </w:rPr>
        <w:t>В случае занятости испрашиваемого земельного участка специализированное государственное предприятие, ведущее государственный земельный кадастр, в течение 3 (трех) рабочих дней направляет в структурное подразделение местного исполнительного органа, осуществляющее функции в сфере архитектуры и градостроительства, соответствующую информацию, которая будет служить основанием для отказа в предоставлении права на земельный участок.</w:t>
      </w:r>
      <w:r>
        <w:br/>
      </w:r>
      <w:r>
        <w:rPr>
          <w:rFonts w:ascii="Times New Roman"/>
          <w:b w:val="false"/>
          <w:i w:val="false"/>
          <w:color w:val="000000"/>
          <w:sz w:val="28"/>
        </w:rPr>
        <w:t>
      </w:t>
      </w:r>
      <w:r>
        <w:rPr>
          <w:rFonts w:ascii="Times New Roman"/>
          <w:b w:val="false"/>
          <w:i w:val="false"/>
          <w:color w:val="000000"/>
          <w:sz w:val="28"/>
        </w:rPr>
        <w:t>Отказ в предоставлении права на земельный участок оформляется заключением структурного подразделения местного исполнительного органа, осуществляющего функции в сфере архитектуры и градостроительства, и направляется заявителю - в течение 3 (трех) рабочих дней.</w:t>
      </w:r>
      <w:r>
        <w:br/>
      </w:r>
      <w:r>
        <w:rPr>
          <w:rFonts w:ascii="Times New Roman"/>
          <w:b w:val="false"/>
          <w:i w:val="false"/>
          <w:color w:val="000000"/>
          <w:sz w:val="28"/>
        </w:rPr>
        <w:t xml:space="preserve">
      5) </w:t>
      </w:r>
      <w:r>
        <w:rPr>
          <w:rFonts w:ascii="Times New Roman"/>
          <w:b w:val="false"/>
          <w:i w:val="false"/>
          <w:color w:val="000000"/>
          <w:sz w:val="28"/>
        </w:rPr>
        <w:t xml:space="preserve"> действие 5 – В случае поступления положительных заключений и технических условий на подключение к инженерным сетям структурным подразделением местного исполнительного органа, осуществляющим функции в сфере архитектуры и градостроительства, подготавливается и направляется окончательный акт выбора земельного участка. Длительность выполнения – в течение 5 (пяти) рабочих дней;</w:t>
      </w:r>
      <w:r>
        <w:br/>
      </w:r>
      <w:r>
        <w:rPr>
          <w:rFonts w:ascii="Times New Roman"/>
          <w:b w:val="false"/>
          <w:i w:val="false"/>
          <w:color w:val="000000"/>
          <w:sz w:val="28"/>
        </w:rPr>
        <w:t xml:space="preserve">
      6) </w:t>
      </w:r>
      <w:r>
        <w:rPr>
          <w:rFonts w:ascii="Times New Roman"/>
          <w:b w:val="false"/>
          <w:i w:val="false"/>
          <w:color w:val="000000"/>
          <w:sz w:val="28"/>
        </w:rPr>
        <w:t xml:space="preserve"> действие 6 - Структурное подразделение местного исполнительного органа, осуществляющее функции в сфере архитектуры и градостроительства, согласовывает окончательный акт выбора с заявителем путем направления уведомления посредством веб-портала "электронного правительства" или центра обслуживания населения.</w:t>
      </w:r>
      <w:r>
        <w:br/>
      </w:r>
      <w:r>
        <w:rPr>
          <w:rFonts w:ascii="Times New Roman"/>
          <w:b w:val="false"/>
          <w:i w:val="false"/>
          <w:color w:val="000000"/>
          <w:sz w:val="28"/>
        </w:rPr>
        <w:t>
      </w:t>
      </w:r>
      <w:r>
        <w:rPr>
          <w:rFonts w:ascii="Times New Roman"/>
          <w:b w:val="false"/>
          <w:i w:val="false"/>
          <w:color w:val="000000"/>
          <w:sz w:val="28"/>
        </w:rPr>
        <w:t>Согласование окончательного акта выбора и оплата за услуги земельно-кадастровых работ заявителем осуществляются – в течение 3 (трех) рабочих дней. Срок действия несогласованного заявителем акта выбора составляет десять рабочих дней. После согласования окончательного акта выбора заявителем ему выдается уведомление о дате получения договора временного землепользования для подписания. Подписанные материалы поступают в специализированное государственное предприятие, ведущее государственный земельный кадастр, для изготовления земельно-кадастрового плана.</w:t>
      </w:r>
      <w:r>
        <w:br/>
      </w:r>
      <w:r>
        <w:rPr>
          <w:rFonts w:ascii="Times New Roman"/>
          <w:b w:val="false"/>
          <w:i w:val="false"/>
          <w:color w:val="000000"/>
          <w:sz w:val="28"/>
        </w:rPr>
        <w:t xml:space="preserve">
      7) </w:t>
      </w:r>
      <w:r>
        <w:rPr>
          <w:rFonts w:ascii="Times New Roman"/>
          <w:b w:val="false"/>
          <w:i w:val="false"/>
          <w:color w:val="000000"/>
          <w:sz w:val="28"/>
        </w:rPr>
        <w:t xml:space="preserve"> действие 7–Подписанные материалы поступают в специализированное государственное предприятие, ведущее государственный земельный кадастр, для изготовления земельно-кадастрового плана. Земельно-кадастровый план изготавливается и направляется в уполномоченный орган области, района, города областного значения для утверждения и подготовки проекта решения местного исполнительного органа области, района, города областного значения, акима города районного значения, поселка, села, сельского округа о предоставлении права на земельный участок. Длительность выполнения – в течение 10 (десяти) рабочих дней;</w:t>
      </w:r>
      <w:r>
        <w:br/>
      </w:r>
      <w:r>
        <w:rPr>
          <w:rFonts w:ascii="Times New Roman"/>
          <w:b w:val="false"/>
          <w:i w:val="false"/>
          <w:color w:val="000000"/>
          <w:sz w:val="28"/>
        </w:rPr>
        <w:t xml:space="preserve">
      8) </w:t>
      </w:r>
      <w:r>
        <w:rPr>
          <w:rFonts w:ascii="Times New Roman"/>
          <w:b w:val="false"/>
          <w:i w:val="false"/>
          <w:color w:val="000000"/>
          <w:sz w:val="28"/>
        </w:rPr>
        <w:t xml:space="preserve"> действие 8 – Земельно-кадастровый план утверждается и является основанием для принятия местным исполнительным органом области, района, города областного значения, акимом города районного значения, поселка, села, сельского округа положительного решения о предоставлении права на земельный участок. Длительность выполнения – в течение 3 (трех) рабочих дней;</w:t>
      </w:r>
      <w:r>
        <w:br/>
      </w:r>
      <w:r>
        <w:rPr>
          <w:rFonts w:ascii="Times New Roman"/>
          <w:b w:val="false"/>
          <w:i w:val="false"/>
          <w:color w:val="000000"/>
          <w:sz w:val="28"/>
        </w:rPr>
        <w:t xml:space="preserve">
      9) </w:t>
      </w:r>
      <w:r>
        <w:rPr>
          <w:rFonts w:ascii="Times New Roman"/>
          <w:b w:val="false"/>
          <w:i w:val="false"/>
          <w:color w:val="000000"/>
          <w:sz w:val="28"/>
        </w:rPr>
        <w:t xml:space="preserve"> действие 9 – Решение местного исполнительного органа области, района, города областного значения, акима города районного значения, поселка, села, сельского округа о предоставлении права на земельный участок принимается со дня утверждения земельно-кадастрового плана. Длительность выполнения – в течение 5 (пяти) рабочих дней;</w:t>
      </w:r>
      <w:r>
        <w:br/>
      </w:r>
      <w:r>
        <w:rPr>
          <w:rFonts w:ascii="Times New Roman"/>
          <w:b w:val="false"/>
          <w:i w:val="false"/>
          <w:color w:val="000000"/>
          <w:sz w:val="28"/>
        </w:rPr>
        <w:t xml:space="preserve">
      10) </w:t>
      </w:r>
      <w:r>
        <w:rPr>
          <w:rFonts w:ascii="Times New Roman"/>
          <w:b w:val="false"/>
          <w:i w:val="false"/>
          <w:color w:val="000000"/>
          <w:sz w:val="28"/>
        </w:rPr>
        <w:t xml:space="preserve"> действие 10 - Копия решения местного исполнительного органа области, района, города областного значения, акима города районного значения, поселка, села, сельского округа, земельно-кадастровый план и технические условия на подключение к инженерным сетям и сооружениям направляются в уполномоченный орган области, района, города областного значения для подготовки договора временного землепользования. Длительность выполнения – в течение 1 (одного) рабочего дня;</w:t>
      </w:r>
      <w:r>
        <w:br/>
      </w:r>
      <w:r>
        <w:rPr>
          <w:rFonts w:ascii="Times New Roman"/>
          <w:b w:val="false"/>
          <w:i w:val="false"/>
          <w:color w:val="000000"/>
          <w:sz w:val="28"/>
        </w:rPr>
        <w:t xml:space="preserve">
      11) </w:t>
      </w:r>
      <w:r>
        <w:rPr>
          <w:rFonts w:ascii="Times New Roman"/>
          <w:b w:val="false"/>
          <w:i w:val="false"/>
          <w:color w:val="000000"/>
          <w:sz w:val="28"/>
        </w:rPr>
        <w:t xml:space="preserve"> действие 11 - Копия решения местного исполнительного органа области, района, города областного значения, акима города районного значения, поселка, села, сельского округа и подписанный уполномоченным органом области, района, города областного значения договор временного землепользования направляются через центры обслуживания населения или веб-портал "электронного правительства" заявителю для подписания. Заявитель после получения уведомления подписывает договор временного землепользования. Выдача копии решения о предоставлении права землепользования на земельный участок с приложением земельно- кадастрового плана и договора временного (краткосрочного, долгосрочного) возмездного (безвозмездного) землепользования. Длительность выполнения – в течение 3 (трех) рабочих дней.</w:t>
      </w:r>
      <w:r>
        <w:br/>
      </w:r>
      <w:r>
        <w:rPr>
          <w:rFonts w:ascii="Times New Roman"/>
          <w:b w:val="false"/>
          <w:i w:val="false"/>
          <w:color w:val="000000"/>
          <w:sz w:val="28"/>
        </w:rPr>
        <w:t>
      </w:t>
      </w:r>
      <w:r>
        <w:rPr>
          <w:rFonts w:ascii="Times New Roman"/>
          <w:b w:val="false"/>
          <w:i w:val="false"/>
          <w:color w:val="000000"/>
          <w:sz w:val="28"/>
        </w:rPr>
        <w:t>Срок оказания государственной услуги со дня сдачи пакета документов услугодателю – в течение 50 (пятидесяти) рабочих дней.</w:t>
      </w:r>
      <w:r>
        <w:br/>
      </w:r>
      <w:r>
        <w:rPr>
          <w:rFonts w:ascii="Times New Roman"/>
          <w:b w:val="false"/>
          <w:i w:val="false"/>
          <w:color w:val="000000"/>
          <w:sz w:val="28"/>
        </w:rPr>
        <w:t>
      </w:t>
      </w:r>
      <w:r>
        <w:rPr>
          <w:rFonts w:ascii="Times New Roman"/>
          <w:b w:val="false"/>
          <w:i w:val="false"/>
          <w:color w:val="000000"/>
          <w:sz w:val="28"/>
        </w:rPr>
        <w:t>Документы либо ответ от акимата, органа архитектуры и градостроительства и уполномоченного органа по земельным отношениям и заявителя предоставляется в ЦОН за день до окончания срока проведения соответствующих работ.</w:t>
      </w:r>
      <w:r>
        <w:br/>
      </w:r>
      <w:r>
        <w:rPr>
          <w:rFonts w:ascii="Times New Roman"/>
          <w:b w:val="false"/>
          <w:i w:val="false"/>
          <w:color w:val="000000"/>
          <w:sz w:val="28"/>
        </w:rPr>
        <w:t xml:space="preserve">
      7. </w:t>
      </w:r>
      <w:r>
        <w:rPr>
          <w:rFonts w:ascii="Times New Roman"/>
          <w:b w:val="false"/>
          <w:i w:val="false"/>
          <w:color w:val="000000"/>
          <w:sz w:val="28"/>
        </w:rPr>
        <w:t xml:space="preserve"> Государственная услуга оказывается платно физическим и юридическим лицам в случае согласования акта выбора земельного участка.</w:t>
      </w:r>
      <w:r>
        <w:br/>
      </w:r>
      <w:r>
        <w:rPr>
          <w:rFonts w:ascii="Times New Roman"/>
          <w:b w:val="false"/>
          <w:i w:val="false"/>
          <w:color w:val="000000"/>
          <w:sz w:val="28"/>
        </w:rPr>
        <w:t>
      </w:t>
      </w:r>
      <w:r>
        <w:rPr>
          <w:rFonts w:ascii="Times New Roman"/>
          <w:b w:val="false"/>
          <w:i w:val="false"/>
          <w:color w:val="000000"/>
          <w:sz w:val="28"/>
        </w:rPr>
        <w:t xml:space="preserve">В стоимость государственной услуги входит стоимость изготовления земельно-кадастрового плана на земельный участок, в соответствии со </w:t>
      </w:r>
      <w:r>
        <w:rPr>
          <w:rFonts w:ascii="Times New Roman"/>
          <w:b w:val="false"/>
          <w:i w:val="false"/>
          <w:color w:val="000000"/>
          <w:sz w:val="28"/>
        </w:rPr>
        <w:t>статьей 152</w:t>
      </w:r>
      <w:r>
        <w:rPr>
          <w:rFonts w:ascii="Times New Roman"/>
          <w:b w:val="false"/>
          <w:i w:val="false"/>
          <w:color w:val="000000"/>
          <w:sz w:val="28"/>
        </w:rPr>
        <w:t xml:space="preserve"> Земельного Кодекса Республики Казахстан от 20 июня 2003 года исчисляемая в размере согласно приложения 2 к настоящему стандарту государственной услуги.</w:t>
      </w:r>
      <w:r>
        <w:br/>
      </w:r>
      <w:r>
        <w:rPr>
          <w:rFonts w:ascii="Times New Roman"/>
          <w:b w:val="false"/>
          <w:i w:val="false"/>
          <w:color w:val="000000"/>
          <w:sz w:val="28"/>
        </w:rPr>
        <w:t>
      </w:t>
      </w:r>
      <w:r>
        <w:rPr>
          <w:rFonts w:ascii="Times New Roman"/>
          <w:b w:val="false"/>
          <w:i w:val="false"/>
          <w:color w:val="000000"/>
          <w:sz w:val="28"/>
        </w:rPr>
        <w:t>Оплата за изготовление земельно-кадастрового плана на земельный участок осуществляется в наличной или безналичной форме через банки второго уровня на расчетный счет соответствующего филиала РГП "НПЦзем", либо в кассах здания филиала РГП "НПЦзем", которыми выдается платежный документ (квитанция), подтверждающий размер и дату оплаты по форме согласно приложения 3 к настоящему стандарту государственной услуги.</w:t>
      </w:r>
      <w:r>
        <w:br/>
      </w:r>
      <w:r>
        <w:rPr>
          <w:rFonts w:ascii="Times New Roman"/>
          <w:b w:val="false"/>
          <w:i w:val="false"/>
          <w:color w:val="000000"/>
          <w:sz w:val="28"/>
        </w:rPr>
        <w:t>
      </w:t>
      </w:r>
      <w:r>
        <w:rPr>
          <w:rFonts w:ascii="Times New Roman"/>
          <w:b w:val="false"/>
          <w:i w:val="false"/>
          <w:color w:val="000000"/>
          <w:sz w:val="28"/>
        </w:rPr>
        <w:t>При подаче электронного запроса на получение государственной услуги через веб-портал оплата осуществляется через платежный шлюз "электронного правительства" (далее – ПШЭП).</w:t>
      </w:r>
      <w:r>
        <w:br/>
      </w:r>
      <w:r>
        <w:rPr>
          <w:rFonts w:ascii="Times New Roman"/>
          <w:b w:val="false"/>
          <w:i w:val="false"/>
          <w:color w:val="000000"/>
          <w:sz w:val="28"/>
        </w:rPr>
        <w:t>
      </w:t>
      </w:r>
      <w:r>
        <w:rPr>
          <w:rFonts w:ascii="Times New Roman"/>
          <w:b w:val="false"/>
          <w:i w:val="false"/>
          <w:color w:val="000000"/>
          <w:sz w:val="28"/>
        </w:rPr>
        <w:t xml:space="preserve">Изготовление земельно-кадастрового плана на земельный участок </w:t>
      </w:r>
      <w:r>
        <w:br/>
      </w:r>
      <w:r>
        <w:rPr>
          <w:rFonts w:ascii="Times New Roman"/>
          <w:b w:val="false"/>
          <w:i w:val="false"/>
          <w:color w:val="000000"/>
          <w:sz w:val="28"/>
        </w:rPr>
        <w:t>детям-сиротам и детям, оставшихся без попечения родителей, на период до достижения ими восемнадцатилетнего возраста осуществляется на безвозмездной основе.</w:t>
      </w:r>
      <w:r>
        <w:br/>
      </w:r>
      <w:r>
        <w:rPr>
          <w:rFonts w:ascii="Times New Roman"/>
          <w:b w:val="false"/>
          <w:i w:val="false"/>
          <w:color w:val="000000"/>
          <w:sz w:val="28"/>
        </w:rPr>
        <w:t xml:space="preserve">
      8. </w:t>
      </w:r>
      <w:r>
        <w:rPr>
          <w:rFonts w:ascii="Times New Roman"/>
          <w:b w:val="false"/>
          <w:i w:val="false"/>
          <w:color w:val="000000"/>
          <w:sz w:val="28"/>
        </w:rPr>
        <w:t xml:space="preserve"> Результатом процедуры (действия) по оказанию государственной услуги по действию 1, указанное в пункте 6 настоящего Регламента, являются зарегистрированные документы, которые служат основанием для начала выполнения действия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заявление о предоставлении права на земельный участок, который служит основанием для начала выполнения действия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3,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подготавкой акта выбора земельного участка с его ситуационной схемой, который служит основанием для начала выполнения действия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4,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заключение о возможности предоставления земельного участка по заявленному целевому назначению, который служит основанием для начала выполнения действия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5,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подготавливление и направление окончательного акта выбора земельного участка, который служит основанием для начала выполнения действия 6,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6,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согласование окончательного акта выбора с заявителем, который служит основанием для начала выполнения действия 7,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7,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изготовления земельно-кадастрового плана, который служит основанием для начала выполнения действия 8,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8,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утверждение земельно-кадастрового плана который служит основанием для начала выполнения действия 9,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9,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решение местного исполнительного органа, который служит основанием для начала выполнения действия 10,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10, указанное в пункте 6 настоящего Регламента, является подготовка договора временного землепользования, который служит основанием для начала выполнения действия 11,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11,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копия решения и подписанный договор временного землепользования направляются заявителю для подписания, который служит основанием для начала выполнения действия 12,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w:t>
      </w:r>
      <w:r>
        <w:br/>
      </w:r>
      <w:r>
        <w:rPr>
          <w:rFonts w:ascii="Times New Roman"/>
          <w:b w:val="false"/>
          <w:i w:val="false"/>
          <w:color w:val="000000"/>
          <w:sz w:val="28"/>
        </w:rPr>
        <w:t>
      </w:t>
      </w:r>
      <w:r>
        <w:rPr>
          <w:rFonts w:ascii="Times New Roman"/>
          <w:b w:val="false"/>
          <w:i w:val="false"/>
          <w:color w:val="000000"/>
          <w:sz w:val="28"/>
        </w:rPr>
        <w:t xml:space="preserve">Результатом процедуры (действия) по оказанию государственной услуги по действию 12, указанное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является выдача копии решения о предоставлении права землепользования на земельный участок с приложением земельно-кадастрового плана и договора временного (краткосрочного, долгосрочного) возмездного (безвозмездного) землепользования. </w:t>
      </w:r>
      <w:r>
        <w:br/>
      </w:r>
      <w:r>
        <w:rPr>
          <w:rFonts w:ascii="Times New Roman"/>
          <w:b w:val="false"/>
          <w:i w:val="false"/>
          <w:color w:val="000000"/>
          <w:sz w:val="28"/>
        </w:rPr>
        <w:t>
      </w:t>
      </w:r>
      <w:r>
        <w:rPr>
          <w:rFonts w:ascii="Times New Roman"/>
          <w:b w:val="false"/>
          <w:i w:val="false"/>
          <w:color w:val="000000"/>
          <w:sz w:val="28"/>
        </w:rPr>
        <w:t xml:space="preserve">Описание последовательности процедур (действий) указано в блок-схеме прохождения каждого действия (процедуры)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821" w:id="11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16"/>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 xml:space="preserve">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услугодателя;</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услугодателя;</w:t>
      </w:r>
      <w:r>
        <w:br/>
      </w:r>
      <w:r>
        <w:rPr>
          <w:rFonts w:ascii="Times New Roman"/>
          <w:b w:val="false"/>
          <w:i w:val="false"/>
          <w:color w:val="000000"/>
          <w:sz w:val="28"/>
        </w:rPr>
        <w:t xml:space="preserve">
      3) </w:t>
      </w:r>
      <w:r>
        <w:rPr>
          <w:rFonts w:ascii="Times New Roman"/>
          <w:b w:val="false"/>
          <w:i w:val="false"/>
          <w:color w:val="000000"/>
          <w:sz w:val="28"/>
        </w:rPr>
        <w:t xml:space="preserve"> сотрудник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в сфере архитектуры и градостроительства;</w:t>
      </w:r>
      <w:r>
        <w:br/>
      </w:r>
      <w:r>
        <w:rPr>
          <w:rFonts w:ascii="Times New Roman"/>
          <w:b w:val="false"/>
          <w:i w:val="false"/>
          <w:color w:val="000000"/>
          <w:sz w:val="28"/>
        </w:rPr>
        <w:t xml:space="preserve">
      5) </w:t>
      </w:r>
      <w:r>
        <w:rPr>
          <w:rFonts w:ascii="Times New Roman"/>
          <w:b w:val="false"/>
          <w:i w:val="false"/>
          <w:color w:val="000000"/>
          <w:sz w:val="28"/>
        </w:rPr>
        <w:t xml:space="preserve"> заинтересованные государственные органы, соответствующие службы;</w:t>
      </w:r>
      <w:r>
        <w:br/>
      </w:r>
      <w:r>
        <w:rPr>
          <w:rFonts w:ascii="Times New Roman"/>
          <w:b w:val="false"/>
          <w:i w:val="false"/>
          <w:color w:val="000000"/>
          <w:sz w:val="28"/>
        </w:rPr>
        <w:t xml:space="preserve">
      6) </w:t>
      </w:r>
      <w:r>
        <w:rPr>
          <w:rFonts w:ascii="Times New Roman"/>
          <w:b w:val="false"/>
          <w:i w:val="false"/>
          <w:color w:val="000000"/>
          <w:sz w:val="28"/>
        </w:rPr>
        <w:t xml:space="preserve"> специализированное государственное предприятие, ведущее государственный земельный кадастр;</w:t>
      </w:r>
      <w:r>
        <w:br/>
      </w:r>
      <w:r>
        <w:rPr>
          <w:rFonts w:ascii="Times New Roman"/>
          <w:b w:val="false"/>
          <w:i w:val="false"/>
          <w:color w:val="000000"/>
          <w:sz w:val="28"/>
        </w:rPr>
        <w:t xml:space="preserve">
      7) </w:t>
      </w:r>
      <w:r>
        <w:rPr>
          <w:rFonts w:ascii="Times New Roman"/>
          <w:b w:val="false"/>
          <w:i w:val="false"/>
          <w:color w:val="000000"/>
          <w:sz w:val="28"/>
        </w:rPr>
        <w:t xml:space="preserve"> работник ЦОН.</w:t>
      </w:r>
      <w:r>
        <w:br/>
      </w:r>
      <w:r>
        <w:rPr>
          <w:rFonts w:ascii="Times New Roman"/>
          <w:b w:val="false"/>
          <w:i w:val="false"/>
          <w:color w:val="000000"/>
          <w:sz w:val="28"/>
        </w:rPr>
        <w:t xml:space="preserve">
      10. </w:t>
      </w:r>
      <w:r>
        <w:rPr>
          <w:rFonts w:ascii="Times New Roman"/>
          <w:b w:val="false"/>
          <w:i w:val="false"/>
          <w:color w:val="000000"/>
          <w:sz w:val="28"/>
        </w:rPr>
        <w:t xml:space="preserve"> Описание процедур (действий), необходимых для оказания государственной услуги:</w:t>
      </w:r>
      <w:r>
        <w:br/>
      </w:r>
      <w:r>
        <w:rPr>
          <w:rFonts w:ascii="Times New Roman"/>
          <w:b w:val="false"/>
          <w:i w:val="false"/>
          <w:color w:val="000000"/>
          <w:sz w:val="28"/>
        </w:rPr>
        <w:t xml:space="preserve">
      1) </w:t>
      </w:r>
      <w:r>
        <w:rPr>
          <w:rFonts w:ascii="Times New Roman"/>
          <w:b w:val="false"/>
          <w:i w:val="false"/>
          <w:color w:val="000000"/>
          <w:sz w:val="28"/>
        </w:rPr>
        <w:t xml:space="preserve"> канцелярия услугодателя принимает и регистрирует документы, предоставленные услугополучателем либо от ЦОН, согласно перечня пункта 9 Стандарта. Выдает талон о приеме либо расписку об отказе в приеме документов. Передает на рассмотрение руководства услугодателя. Длительность выполнения – 15 (пятнадцать) минут;</w:t>
      </w:r>
      <w:r>
        <w:br/>
      </w:r>
      <w:r>
        <w:rPr>
          <w:rFonts w:ascii="Times New Roman"/>
          <w:b w:val="false"/>
          <w:i w:val="false"/>
          <w:color w:val="000000"/>
          <w:sz w:val="28"/>
        </w:rPr>
        <w:t xml:space="preserve">
      2) </w:t>
      </w:r>
      <w:r>
        <w:rPr>
          <w:rFonts w:ascii="Times New Roman"/>
          <w:b w:val="false"/>
          <w:i w:val="false"/>
          <w:color w:val="000000"/>
          <w:sz w:val="28"/>
        </w:rPr>
        <w:t xml:space="preserve"> руководство услугодателя ознакомившись, направляет поступившее заявление о предоставлении права на земельный участок в структурное подразделение соответствующего местного исполнительного органа, осуществляющее функции в сфере архитектуры и градостроительства, по месту нахождения земельного участка. Длительность выполнения – течение 1 (одного) рабочего дня;</w:t>
      </w:r>
      <w:r>
        <w:br/>
      </w:r>
      <w:r>
        <w:rPr>
          <w:rFonts w:ascii="Times New Roman"/>
          <w:b w:val="false"/>
          <w:i w:val="false"/>
          <w:color w:val="000000"/>
          <w:sz w:val="28"/>
        </w:rPr>
        <w:t xml:space="preserve">
      3) </w:t>
      </w:r>
      <w:r>
        <w:rPr>
          <w:rFonts w:ascii="Times New Roman"/>
          <w:b w:val="false"/>
          <w:i w:val="false"/>
          <w:color w:val="000000"/>
          <w:sz w:val="28"/>
        </w:rPr>
        <w:t xml:space="preserve"> структурное подразделение соответствующего местного исполнительного органа готовит документы услугополучателя, направляет его на согласование, одновременно, всем заинтересованным государственным органам. Длительность выполнения – 7 (семь) рабочих дней;</w:t>
      </w:r>
      <w:r>
        <w:br/>
      </w:r>
      <w:r>
        <w:rPr>
          <w:rFonts w:ascii="Times New Roman"/>
          <w:b w:val="false"/>
          <w:i w:val="false"/>
          <w:color w:val="000000"/>
          <w:sz w:val="28"/>
        </w:rPr>
        <w:t xml:space="preserve">
      4) </w:t>
      </w:r>
      <w:r>
        <w:rPr>
          <w:rFonts w:ascii="Times New Roman"/>
          <w:b w:val="false"/>
          <w:i w:val="false"/>
          <w:color w:val="000000"/>
          <w:sz w:val="28"/>
        </w:rPr>
        <w:t xml:space="preserve"> согласующие органы представляют соответствующее заключение. К заключению специализированного государственного предприятия, ведущего государственный земельный кадастр, прилагаются сведения по запрашиваемому участку и смета на земельно-кадастровые работы. Длительность выполнения – 12 (двенадцать) рабочих дней;</w:t>
      </w:r>
      <w:r>
        <w:br/>
      </w:r>
      <w:r>
        <w:rPr>
          <w:rFonts w:ascii="Times New Roman"/>
          <w:b w:val="false"/>
          <w:i w:val="false"/>
          <w:color w:val="000000"/>
          <w:sz w:val="28"/>
        </w:rPr>
        <w:t xml:space="preserve">
      5) </w:t>
      </w:r>
      <w:r>
        <w:rPr>
          <w:rFonts w:ascii="Times New Roman"/>
          <w:b w:val="false"/>
          <w:i w:val="false"/>
          <w:color w:val="000000"/>
          <w:sz w:val="28"/>
        </w:rPr>
        <w:t xml:space="preserve"> в случае поступления положительных заключений, местный исполнительный орган осуществляющий функции в сфере архитектуры и градостроительства, подготавливается и направляется окончательный акт выбора земельного участка. Длительность выполнения – в течение 5 (пяти) рабочих дней;</w:t>
      </w:r>
      <w:r>
        <w:br/>
      </w:r>
      <w:r>
        <w:rPr>
          <w:rFonts w:ascii="Times New Roman"/>
          <w:b w:val="false"/>
          <w:i w:val="false"/>
          <w:color w:val="000000"/>
          <w:sz w:val="28"/>
        </w:rPr>
        <w:t xml:space="preserve">
      6) </w:t>
      </w:r>
      <w:r>
        <w:rPr>
          <w:rFonts w:ascii="Times New Roman"/>
          <w:b w:val="false"/>
          <w:i w:val="false"/>
          <w:color w:val="000000"/>
          <w:sz w:val="28"/>
        </w:rPr>
        <w:t xml:space="preserve"> - структурное подразделение местного исполнительного органа, осуществляющее функции в сфере архитектуры и градостроительства, согласовывает окончательный акт выбора с заявителем. Длительность выполнения – в течение 3 (трех) рабочих дней;</w:t>
      </w:r>
      <w:r>
        <w:br/>
      </w:r>
      <w:r>
        <w:rPr>
          <w:rFonts w:ascii="Times New Roman"/>
          <w:b w:val="false"/>
          <w:i w:val="false"/>
          <w:color w:val="000000"/>
          <w:sz w:val="28"/>
        </w:rPr>
        <w:t xml:space="preserve">
      7) </w:t>
      </w:r>
      <w:r>
        <w:rPr>
          <w:rFonts w:ascii="Times New Roman"/>
          <w:b w:val="false"/>
          <w:i w:val="false"/>
          <w:color w:val="000000"/>
          <w:sz w:val="28"/>
        </w:rPr>
        <w:t xml:space="preserve"> - подписанные материалы поступают в специализированное государственное предприятие, ведущее государственный земельный кадастр, для изготовления земельно-кадастрового плана. Земельно-кадастровый план изготавливается и направляется в уполномоченный орган области, района, города областного значения для утверждения и подготовки проекта решения местного исполнительного органа области, района, города областного значения, акима города районного значения, поселка, села, сельского округа о предоставлении права на земельный участок. Длительность выполнения – в течение 10 (десяти) рабочих дней;</w:t>
      </w:r>
      <w:r>
        <w:br/>
      </w:r>
      <w:r>
        <w:rPr>
          <w:rFonts w:ascii="Times New Roman"/>
          <w:b w:val="false"/>
          <w:i w:val="false"/>
          <w:color w:val="000000"/>
          <w:sz w:val="28"/>
        </w:rPr>
        <w:t xml:space="preserve">
      8) </w:t>
      </w:r>
      <w:r>
        <w:rPr>
          <w:rFonts w:ascii="Times New Roman"/>
          <w:b w:val="false"/>
          <w:i w:val="false"/>
          <w:color w:val="000000"/>
          <w:sz w:val="28"/>
        </w:rPr>
        <w:t xml:space="preserve"> земельно-кадастровый план утверждается и является основанием для принятия местным исполнительным органом области, района, города областного значения, акимом города районного значения, поселка, села, сельского округа положительного решения о предоставлении права на земельный участок. Длительность выполнения – в течение 3 (трех) рабочих дней;</w:t>
      </w:r>
      <w:r>
        <w:br/>
      </w:r>
      <w:r>
        <w:rPr>
          <w:rFonts w:ascii="Times New Roman"/>
          <w:b w:val="false"/>
          <w:i w:val="false"/>
          <w:color w:val="000000"/>
          <w:sz w:val="28"/>
        </w:rPr>
        <w:t xml:space="preserve">
      9) </w:t>
      </w:r>
      <w:r>
        <w:rPr>
          <w:rFonts w:ascii="Times New Roman"/>
          <w:b w:val="false"/>
          <w:i w:val="false"/>
          <w:color w:val="000000"/>
          <w:sz w:val="28"/>
        </w:rPr>
        <w:t xml:space="preserve"> решение местного исполнительного органа области, района, города областного значения, акима города районного значения, поселка, села, сельского округа о предоставлении права на земельный участок принимается со дня утверждения земельно-кадастрового плана. Длительность выполнения – в течение 5 (пяти) рабочих дней;</w:t>
      </w:r>
      <w:r>
        <w:br/>
      </w:r>
      <w:r>
        <w:rPr>
          <w:rFonts w:ascii="Times New Roman"/>
          <w:b w:val="false"/>
          <w:i w:val="false"/>
          <w:color w:val="000000"/>
          <w:sz w:val="28"/>
        </w:rPr>
        <w:t xml:space="preserve">
      10) </w:t>
      </w:r>
      <w:r>
        <w:rPr>
          <w:rFonts w:ascii="Times New Roman"/>
          <w:b w:val="false"/>
          <w:i w:val="false"/>
          <w:color w:val="000000"/>
          <w:sz w:val="28"/>
        </w:rPr>
        <w:t xml:space="preserve"> Копия решения местного исполнительного органа области, района, города областного значения, акима города районного значения, поселка, села, сельского округа, земельно-кадастровый план и технические условия на подключение к инженерным сетям и сооружениям направляются в уполномоченный орган области, района, города областного значения для подготовки договора временного землепользования. Длительность выполнения – в течение 1 (одного) рабочего дня;</w:t>
      </w:r>
      <w:r>
        <w:br/>
      </w:r>
      <w:r>
        <w:rPr>
          <w:rFonts w:ascii="Times New Roman"/>
          <w:b w:val="false"/>
          <w:i w:val="false"/>
          <w:color w:val="000000"/>
          <w:sz w:val="28"/>
        </w:rPr>
        <w:t xml:space="preserve">
      11) </w:t>
      </w:r>
      <w:r>
        <w:rPr>
          <w:rFonts w:ascii="Times New Roman"/>
          <w:b w:val="false"/>
          <w:i w:val="false"/>
          <w:color w:val="000000"/>
          <w:sz w:val="28"/>
        </w:rPr>
        <w:t xml:space="preserve"> земельно-кадастровый план является неотъемлемой частью решения местного исполнительного органа области, города республиканского значения, столицы, района, города областного значения, акима города районного значения, поселка, села, сельского округа. Решение считается недействительным при его отсутствии.</w:t>
      </w:r>
      <w:r>
        <w:br/>
      </w:r>
      <w:r>
        <w:rPr>
          <w:rFonts w:ascii="Times New Roman"/>
          <w:b w:val="false"/>
          <w:i w:val="false"/>
          <w:color w:val="000000"/>
          <w:sz w:val="28"/>
        </w:rPr>
        <w:t>
      </w:t>
      </w:r>
      <w:r>
        <w:rPr>
          <w:rFonts w:ascii="Times New Roman"/>
          <w:b w:val="false"/>
          <w:i w:val="false"/>
          <w:color w:val="000000"/>
          <w:sz w:val="28"/>
        </w:rPr>
        <w:t>При переходе прав на земельный участок земельно-кадастровый план передается приобретателю или иному правообладателю. В случае отсутствия изменений идентификационных характеристик земельного участка специализированным государственным предприятием, ведущим государственный земельный кадастр, новый земельно-кадастровый план не выдается, а вносятся сведения о переходе прав на земельный участок в земельно-кадастровую книгу и единый государственный реестр земель.</w:t>
      </w:r>
      <w:r>
        <w:br/>
      </w:r>
      <w:r>
        <w:rPr>
          <w:rFonts w:ascii="Times New Roman"/>
          <w:b w:val="false"/>
          <w:i w:val="false"/>
          <w:color w:val="000000"/>
          <w:sz w:val="28"/>
        </w:rPr>
        <w:t>
      </w:t>
      </w:r>
      <w:r>
        <w:rPr>
          <w:rFonts w:ascii="Times New Roman"/>
          <w:b w:val="false"/>
          <w:i w:val="false"/>
          <w:color w:val="000000"/>
          <w:sz w:val="28"/>
        </w:rPr>
        <w:t>Копия решения местного исполнительного органа области, района, города областного значения, акима города районного значения, поселка, села, сельского округа и подписанный уполномоченным органом области, района, города областного значения договор временного землепользования направляются через центры обслуживания населения или веб-портал "электронного правительства" заявителю для подписания.</w:t>
      </w:r>
      <w:r>
        <w:br/>
      </w:r>
      <w:r>
        <w:rPr>
          <w:rFonts w:ascii="Times New Roman"/>
          <w:b w:val="false"/>
          <w:i w:val="false"/>
          <w:color w:val="000000"/>
          <w:sz w:val="28"/>
        </w:rPr>
        <w:t>
      </w:t>
      </w:r>
      <w:r>
        <w:rPr>
          <w:rFonts w:ascii="Times New Roman"/>
          <w:b w:val="false"/>
          <w:i w:val="false"/>
          <w:color w:val="000000"/>
          <w:sz w:val="28"/>
        </w:rPr>
        <w:t>Заявитель после получения уведомления подписывает договор временного землепользования. Длительность выполнения – в течение 3 (трех) рабочих дней.</w:t>
      </w:r>
      <w:r>
        <w:br/>
      </w:r>
      <w:r>
        <w:rPr>
          <w:rFonts w:ascii="Times New Roman"/>
          <w:b w:val="false"/>
          <w:i w:val="false"/>
          <w:color w:val="000000"/>
          <w:sz w:val="28"/>
        </w:rPr>
        <w:t>
</w:t>
      </w:r>
    </w:p>
    <w:bookmarkStart w:name="z845" w:id="117"/>
    <w:p>
      <w:pPr>
        <w:spacing w:after="0"/>
        <w:ind w:left="0"/>
        <w:jc w:val="left"/>
      </w:pPr>
      <w:r>
        <w:rPr>
          <w:rFonts w:ascii="Times New Roman"/>
          <w:b/>
          <w:i w:val="false"/>
          <w:color w:val="000000"/>
        </w:rPr>
        <w:t xml:space="preserve"> 4. Описание порядка взаимодействия с ЦОН и (или) услугодателем, а также порядка использования информационных систем в процессе оказания электронной государственной услуги</w:t>
      </w:r>
    </w:p>
    <w:bookmarkEnd w:id="117"/>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 xml:space="preserve"> Услугополучатель (либо его представитель по доверенности) для получения государственной услуги обращается в ЦОН и предоставляет документы, перечисленные в пункте 9 Стандарта.</w:t>
      </w:r>
      <w:r>
        <w:br/>
      </w:r>
      <w:r>
        <w:rPr>
          <w:rFonts w:ascii="Times New Roman"/>
          <w:b w:val="false"/>
          <w:i w:val="false"/>
          <w:color w:val="000000"/>
          <w:sz w:val="28"/>
        </w:rPr>
        <w:t>
      </w:t>
      </w:r>
      <w:r>
        <w:rPr>
          <w:rFonts w:ascii="Times New Roman"/>
          <w:b w:val="false"/>
          <w:i w:val="false"/>
          <w:color w:val="000000"/>
          <w:sz w:val="28"/>
        </w:rPr>
        <w:t>Длительность обработки запроса услугополучателя составляет 15 (пятнадцать) минут.</w:t>
      </w:r>
      <w:r>
        <w:br/>
      </w:r>
      <w:r>
        <w:rPr>
          <w:rFonts w:ascii="Times New Roman"/>
          <w:b w:val="false"/>
          <w:i w:val="false"/>
          <w:color w:val="000000"/>
          <w:sz w:val="28"/>
        </w:rPr>
        <w:t>
      </w:t>
      </w:r>
      <w:r>
        <w:rPr>
          <w:rFonts w:ascii="Times New Roman"/>
          <w:b w:val="false"/>
          <w:i w:val="false"/>
          <w:color w:val="000000"/>
          <w:sz w:val="28"/>
        </w:rPr>
        <w:t>Структурные подразделения или должностные лица, уполномоченные направлять запрос услугодателю: работник ЦОН.</w:t>
      </w:r>
      <w:r>
        <w:br/>
      </w:r>
      <w:r>
        <w:rPr>
          <w:rFonts w:ascii="Times New Roman"/>
          <w:b w:val="false"/>
          <w:i w:val="false"/>
          <w:color w:val="000000"/>
          <w:sz w:val="28"/>
        </w:rPr>
        <w:t>
      </w:t>
      </w:r>
      <w:r>
        <w:rPr>
          <w:rFonts w:ascii="Times New Roman"/>
          <w:b w:val="false"/>
          <w:i w:val="false"/>
          <w:color w:val="000000"/>
          <w:sz w:val="28"/>
        </w:rPr>
        <w:t xml:space="preserve">Действия работников ЦОН при регистрации и обработке запроса услугополучателя в интегрированной информационной системе ЦОН (далее – ИС ЦОН) указаны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w:t>
      </w:r>
      <w:r>
        <w:rPr>
          <w:rFonts w:ascii="Times New Roman"/>
          <w:b w:val="false"/>
          <w:i w:val="false"/>
          <w:color w:val="000000"/>
          <w:sz w:val="28"/>
        </w:rPr>
        <w:t>Последовательность и сроки взаимодействия с ЦОН, в том числе процедуры (действия) формирования и направления запросов услугодателя по вопросам оказания государственных услуг:</w:t>
      </w:r>
      <w:r>
        <w:br/>
      </w:r>
      <w:r>
        <w:rPr>
          <w:rFonts w:ascii="Times New Roman"/>
          <w:b w:val="false"/>
          <w:i w:val="false"/>
          <w:color w:val="000000"/>
          <w:sz w:val="28"/>
        </w:rPr>
        <w:t xml:space="preserve">
      1) </w:t>
      </w:r>
      <w:r>
        <w:rPr>
          <w:rFonts w:ascii="Times New Roman"/>
          <w:b w:val="false"/>
          <w:i w:val="false"/>
          <w:color w:val="000000"/>
          <w:sz w:val="28"/>
        </w:rPr>
        <w:t xml:space="preserve"> процесс 1 - ввод работником ЦОН в ИС ГБД "Е-лицензирование" логина и пароля (процесс авторизации) для оказания услуги;</w:t>
      </w:r>
      <w:r>
        <w:br/>
      </w:r>
      <w:r>
        <w:rPr>
          <w:rFonts w:ascii="Times New Roman"/>
          <w:b w:val="false"/>
          <w:i w:val="false"/>
          <w:color w:val="000000"/>
          <w:sz w:val="28"/>
        </w:rPr>
        <w:t xml:space="preserve">
      2) </w:t>
      </w:r>
      <w:r>
        <w:rPr>
          <w:rFonts w:ascii="Times New Roman"/>
          <w:b w:val="false"/>
          <w:i w:val="false"/>
          <w:color w:val="000000"/>
          <w:sz w:val="28"/>
        </w:rPr>
        <w:t xml:space="preserve"> процесс 2 - выбор работником ЦОН услуги, указанной в настоящем регламенте, вывод на экран формы запроса для оказания услуги и ввод работником ЦОН данных услугополучателя;</w:t>
      </w:r>
      <w:r>
        <w:br/>
      </w:r>
      <w:r>
        <w:rPr>
          <w:rFonts w:ascii="Times New Roman"/>
          <w:b w:val="false"/>
          <w:i w:val="false"/>
          <w:color w:val="000000"/>
          <w:sz w:val="28"/>
        </w:rPr>
        <w:t xml:space="preserve">
      3) </w:t>
      </w:r>
      <w:r>
        <w:rPr>
          <w:rFonts w:ascii="Times New Roman"/>
          <w:b w:val="false"/>
          <w:i w:val="false"/>
          <w:color w:val="000000"/>
          <w:sz w:val="28"/>
        </w:rPr>
        <w:t xml:space="preserve"> процесс 3 - направление запроса через ШЭП в ГБД ФЛ/ГБД ЮЛ о данных услугополучателя;</w:t>
      </w:r>
      <w:r>
        <w:br/>
      </w:r>
      <w:r>
        <w:rPr>
          <w:rFonts w:ascii="Times New Roman"/>
          <w:b w:val="false"/>
          <w:i w:val="false"/>
          <w:color w:val="000000"/>
          <w:sz w:val="28"/>
        </w:rPr>
        <w:t xml:space="preserve">
      4) </w:t>
      </w:r>
      <w:r>
        <w:rPr>
          <w:rFonts w:ascii="Times New Roman"/>
          <w:b w:val="false"/>
          <w:i w:val="false"/>
          <w:color w:val="000000"/>
          <w:sz w:val="28"/>
        </w:rPr>
        <w:t xml:space="preserve"> условие 1 - проверка наличия данных услугополучателя в ГБД ФЛ/ГБД ЮЛ;</w:t>
      </w:r>
      <w:r>
        <w:br/>
      </w:r>
      <w:r>
        <w:rPr>
          <w:rFonts w:ascii="Times New Roman"/>
          <w:b w:val="false"/>
          <w:i w:val="false"/>
          <w:color w:val="000000"/>
          <w:sz w:val="28"/>
        </w:rPr>
        <w:t xml:space="preserve">
      5) </w:t>
      </w:r>
      <w:r>
        <w:rPr>
          <w:rFonts w:ascii="Times New Roman"/>
          <w:b w:val="false"/>
          <w:i w:val="false"/>
          <w:color w:val="000000"/>
          <w:sz w:val="28"/>
        </w:rPr>
        <w:t xml:space="preserve"> процесс 4 - формирование сообщения о невозможности получения данных в связи с отсутствием данных услугополучателя в ГБД ФЛ/ГБД ЮЛ; </w:t>
      </w:r>
      <w:r>
        <w:br/>
      </w:r>
      <w:r>
        <w:rPr>
          <w:rFonts w:ascii="Times New Roman"/>
          <w:b w:val="false"/>
          <w:i w:val="false"/>
          <w:color w:val="000000"/>
          <w:sz w:val="28"/>
        </w:rPr>
        <w:t xml:space="preserve">
      6) </w:t>
      </w:r>
      <w:r>
        <w:rPr>
          <w:rFonts w:ascii="Times New Roman"/>
          <w:b w:val="false"/>
          <w:i w:val="false"/>
          <w:color w:val="000000"/>
          <w:sz w:val="28"/>
        </w:rPr>
        <w:t xml:space="preserve"> процесс 5 - заполнение работником ЦОН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услуги; </w:t>
      </w:r>
      <w:r>
        <w:br/>
      </w:r>
      <w:r>
        <w:rPr>
          <w:rFonts w:ascii="Times New Roman"/>
          <w:b w:val="false"/>
          <w:i w:val="false"/>
          <w:color w:val="000000"/>
          <w:sz w:val="28"/>
        </w:rPr>
        <w:t xml:space="preserve">
      7) </w:t>
      </w:r>
      <w:r>
        <w:rPr>
          <w:rFonts w:ascii="Times New Roman"/>
          <w:b w:val="false"/>
          <w:i w:val="false"/>
          <w:color w:val="000000"/>
          <w:sz w:val="28"/>
        </w:rPr>
        <w:t xml:space="preserve"> процесс 6 - направление электронного документа (запроса услугополучателя) удостоверенного (подписанного) ЭЦП работником ЦОН через ШЭП в ИС ГБД "Е-лицензирование";</w:t>
      </w:r>
      <w:r>
        <w:br/>
      </w:r>
      <w:r>
        <w:rPr>
          <w:rFonts w:ascii="Times New Roman"/>
          <w:b w:val="false"/>
          <w:i w:val="false"/>
          <w:color w:val="000000"/>
          <w:sz w:val="28"/>
        </w:rPr>
        <w:t xml:space="preserve">
      8) </w:t>
      </w:r>
      <w:r>
        <w:rPr>
          <w:rFonts w:ascii="Times New Roman"/>
          <w:b w:val="false"/>
          <w:i w:val="false"/>
          <w:color w:val="000000"/>
          <w:sz w:val="28"/>
        </w:rPr>
        <w:t xml:space="preserve"> процесс 7 – регистрация электронного документа в ИС ГБД "Е-лицензирование";</w:t>
      </w:r>
      <w:r>
        <w:br/>
      </w:r>
      <w:r>
        <w:rPr>
          <w:rFonts w:ascii="Times New Roman"/>
          <w:b w:val="false"/>
          <w:i w:val="false"/>
          <w:color w:val="000000"/>
          <w:sz w:val="28"/>
        </w:rPr>
        <w:t xml:space="preserve">
      9) </w:t>
      </w:r>
      <w:r>
        <w:rPr>
          <w:rFonts w:ascii="Times New Roman"/>
          <w:b w:val="false"/>
          <w:i w:val="false"/>
          <w:color w:val="000000"/>
          <w:sz w:val="28"/>
        </w:rPr>
        <w:t xml:space="preserve"> условие 2 -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10)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w:t>
      </w:r>
      <w:r>
        <w:br/>
      </w:r>
      <w:r>
        <w:rPr>
          <w:rFonts w:ascii="Times New Roman"/>
          <w:b w:val="false"/>
          <w:i w:val="false"/>
          <w:color w:val="000000"/>
          <w:sz w:val="28"/>
        </w:rPr>
        <w:t xml:space="preserve">
      11) </w:t>
      </w:r>
      <w:r>
        <w:rPr>
          <w:rFonts w:ascii="Times New Roman"/>
          <w:b w:val="false"/>
          <w:i w:val="false"/>
          <w:color w:val="000000"/>
          <w:sz w:val="28"/>
        </w:rPr>
        <w:t xml:space="preserve"> процесс 9 - получение услугополучателем через работником ЦОН результата услуги (электронная копия решения либо мотивированный ответ об отказе в предоставлении государственной услуги), сформированной ИС ГБД "Е-лицензирование".</w:t>
      </w:r>
      <w:r>
        <w:br/>
      </w:r>
      <w:r>
        <w:rPr>
          <w:rFonts w:ascii="Times New Roman"/>
          <w:b w:val="false"/>
          <w:i w:val="false"/>
          <w:color w:val="000000"/>
          <w:sz w:val="28"/>
        </w:rPr>
        <w:t xml:space="preserve">
      12. </w:t>
      </w:r>
      <w:r>
        <w:rPr>
          <w:rFonts w:ascii="Times New Roman"/>
          <w:b w:val="false"/>
          <w:i w:val="false"/>
          <w:color w:val="000000"/>
          <w:sz w:val="28"/>
        </w:rPr>
        <w:t xml:space="preserve"> Порядок обращения и последовательности процедур (действий) услугополучателя при оказании государственной услуги через портал указаны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приложения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1) </w:t>
      </w:r>
      <w:r>
        <w:rPr>
          <w:rFonts w:ascii="Times New Roman"/>
          <w:b w:val="false"/>
          <w:i w:val="false"/>
          <w:color w:val="000000"/>
          <w:sz w:val="28"/>
        </w:rPr>
        <w:t xml:space="preserve"> процесс 1 - ввод сотрудником услугодателя логина и пароля (процесс авторизации) в ИС ГБД "Е-лицензирование" для оказания государственной услуги;</w:t>
      </w:r>
      <w:r>
        <w:br/>
      </w:r>
      <w:r>
        <w:rPr>
          <w:rFonts w:ascii="Times New Roman"/>
          <w:b w:val="false"/>
          <w:i w:val="false"/>
          <w:color w:val="000000"/>
          <w:sz w:val="28"/>
        </w:rPr>
        <w:t xml:space="preserve">
      2) </w:t>
      </w:r>
      <w:r>
        <w:rPr>
          <w:rFonts w:ascii="Times New Roman"/>
          <w:b w:val="false"/>
          <w:i w:val="false"/>
          <w:color w:val="000000"/>
          <w:sz w:val="28"/>
        </w:rPr>
        <w:t xml:space="preserve"> условие 1 - проверка в ИС ГБД "Е-лицензирование" подлинности данных о зарегистрированном сотруднике услугодателя через логин и пароль;</w:t>
      </w:r>
      <w:r>
        <w:br/>
      </w:r>
      <w:r>
        <w:rPr>
          <w:rFonts w:ascii="Times New Roman"/>
          <w:b w:val="false"/>
          <w:i w:val="false"/>
          <w:color w:val="000000"/>
          <w:sz w:val="28"/>
        </w:rPr>
        <w:t xml:space="preserve">
      3) </w:t>
      </w:r>
      <w:r>
        <w:rPr>
          <w:rFonts w:ascii="Times New Roman"/>
          <w:b w:val="false"/>
          <w:i w:val="false"/>
          <w:color w:val="000000"/>
          <w:sz w:val="28"/>
        </w:rPr>
        <w:t xml:space="preserve"> процесс 2 - формирование ИС ГБД "Е-лицензирование" сообщения об отказе в авторизации в связи с имеющимися нарушениями в данных сотрудника услугодателя;</w:t>
      </w:r>
      <w:r>
        <w:br/>
      </w:r>
      <w:r>
        <w:rPr>
          <w:rFonts w:ascii="Times New Roman"/>
          <w:b w:val="false"/>
          <w:i w:val="false"/>
          <w:color w:val="000000"/>
          <w:sz w:val="28"/>
        </w:rPr>
        <w:t xml:space="preserve">
      4) </w:t>
      </w:r>
      <w:r>
        <w:rPr>
          <w:rFonts w:ascii="Times New Roman"/>
          <w:b w:val="false"/>
          <w:i w:val="false"/>
          <w:color w:val="000000"/>
          <w:sz w:val="28"/>
        </w:rPr>
        <w:t xml:space="preserve"> процесс 3 -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услугополучателя;</w:t>
      </w:r>
      <w:r>
        <w:br/>
      </w:r>
      <w:r>
        <w:rPr>
          <w:rFonts w:ascii="Times New Roman"/>
          <w:b w:val="false"/>
          <w:i w:val="false"/>
          <w:color w:val="000000"/>
          <w:sz w:val="28"/>
        </w:rPr>
        <w:t xml:space="preserve">
      5) </w:t>
      </w:r>
      <w:r>
        <w:rPr>
          <w:rFonts w:ascii="Times New Roman"/>
          <w:b w:val="false"/>
          <w:i w:val="false"/>
          <w:color w:val="000000"/>
          <w:sz w:val="28"/>
        </w:rPr>
        <w:t xml:space="preserve"> процесс 4 - направление запроса через ШЭП в ГБД ФЛ/ГБД ЮЛ о данных услугополучателя;</w:t>
      </w:r>
      <w:r>
        <w:br/>
      </w:r>
      <w:r>
        <w:rPr>
          <w:rFonts w:ascii="Times New Roman"/>
          <w:b w:val="false"/>
          <w:i w:val="false"/>
          <w:color w:val="000000"/>
          <w:sz w:val="28"/>
        </w:rPr>
        <w:t xml:space="preserve">
      6) </w:t>
      </w:r>
      <w:r>
        <w:rPr>
          <w:rFonts w:ascii="Times New Roman"/>
          <w:b w:val="false"/>
          <w:i w:val="false"/>
          <w:color w:val="000000"/>
          <w:sz w:val="28"/>
        </w:rPr>
        <w:t xml:space="preserve"> условие 2 - проверка наличия данных услугополучателя в ГБД ФЛ/ГБД ЮЛ;</w:t>
      </w:r>
      <w:r>
        <w:br/>
      </w:r>
      <w:r>
        <w:rPr>
          <w:rFonts w:ascii="Times New Roman"/>
          <w:b w:val="false"/>
          <w:i w:val="false"/>
          <w:color w:val="000000"/>
          <w:sz w:val="28"/>
        </w:rPr>
        <w:t xml:space="preserve">
      7) </w:t>
      </w:r>
      <w:r>
        <w:rPr>
          <w:rFonts w:ascii="Times New Roman"/>
          <w:b w:val="false"/>
          <w:i w:val="false"/>
          <w:color w:val="000000"/>
          <w:sz w:val="28"/>
        </w:rPr>
        <w:t xml:space="preserve"> процесс 5 - формирование сообщения о невозможности получения данных в связи с отсутствием данных услугополучателя в ГБД ФЛ/ГБД ЮЛ;</w:t>
      </w:r>
      <w:r>
        <w:br/>
      </w:r>
      <w:r>
        <w:rPr>
          <w:rFonts w:ascii="Times New Roman"/>
          <w:b w:val="false"/>
          <w:i w:val="false"/>
          <w:color w:val="000000"/>
          <w:sz w:val="28"/>
        </w:rPr>
        <w:t xml:space="preserve">
      8) </w:t>
      </w:r>
      <w:r>
        <w:rPr>
          <w:rFonts w:ascii="Times New Roman"/>
          <w:b w:val="false"/>
          <w:i w:val="false"/>
          <w:color w:val="000000"/>
          <w:sz w:val="28"/>
        </w:rPr>
        <w:t xml:space="preserve"> процесс 6 - заполнение формы запроса о наличии документов в бумажной форме и сканирование сотрудником услугодателя необходимых документов, предоставленных услугополучателем и прикрепление их к форме запроса;</w:t>
      </w:r>
      <w:r>
        <w:br/>
      </w:r>
      <w:r>
        <w:rPr>
          <w:rFonts w:ascii="Times New Roman"/>
          <w:b w:val="false"/>
          <w:i w:val="false"/>
          <w:color w:val="000000"/>
          <w:sz w:val="28"/>
        </w:rPr>
        <w:t xml:space="preserve">
      9) </w:t>
      </w:r>
      <w:r>
        <w:rPr>
          <w:rFonts w:ascii="Times New Roman"/>
          <w:b w:val="false"/>
          <w:i w:val="false"/>
          <w:color w:val="000000"/>
          <w:sz w:val="28"/>
        </w:rPr>
        <w:t xml:space="preserve"> процесс 7 - регистрация запроса в ИС ГБД "Е-лицензирование" и обработка услуги в ИС ГБД "Е-лицензирование";</w:t>
      </w:r>
      <w:r>
        <w:br/>
      </w:r>
      <w:r>
        <w:rPr>
          <w:rFonts w:ascii="Times New Roman"/>
          <w:b w:val="false"/>
          <w:i w:val="false"/>
          <w:color w:val="000000"/>
          <w:sz w:val="28"/>
        </w:rPr>
        <w:t xml:space="preserve">
      10) </w:t>
      </w:r>
      <w:r>
        <w:rPr>
          <w:rFonts w:ascii="Times New Roman"/>
          <w:b w:val="false"/>
          <w:i w:val="false"/>
          <w:color w:val="000000"/>
          <w:sz w:val="28"/>
        </w:rPr>
        <w:t xml:space="preserve"> условие 3 -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11)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 </w:t>
      </w:r>
      <w:r>
        <w:br/>
      </w:r>
      <w:r>
        <w:rPr>
          <w:rFonts w:ascii="Times New Roman"/>
          <w:b w:val="false"/>
          <w:i w:val="false"/>
          <w:color w:val="000000"/>
          <w:sz w:val="28"/>
        </w:rPr>
        <w:t xml:space="preserve">
      12) </w:t>
      </w:r>
      <w:r>
        <w:rPr>
          <w:rFonts w:ascii="Times New Roman"/>
          <w:b w:val="false"/>
          <w:i w:val="false"/>
          <w:color w:val="000000"/>
          <w:sz w:val="28"/>
        </w:rPr>
        <w:t xml:space="preserve"> процесс 9 - получение услугополучателем результата услуги (электронная копия решения либо мотивированный ответ об отказе в предоставлении государственной услуги), сформированной ИС ГБД "Е-лицензирование". Электронный документ формируется с использованием ЭЦП ответственного сотрудника услугодателя.</w:t>
      </w:r>
      <w:r>
        <w:br/>
      </w:r>
      <w:r>
        <w:rPr>
          <w:rFonts w:ascii="Times New Roman"/>
          <w:b w:val="false"/>
          <w:i w:val="false"/>
          <w:color w:val="000000"/>
          <w:sz w:val="28"/>
        </w:rPr>
        <w:t>
      </w:t>
      </w:r>
      <w:r>
        <w:rPr>
          <w:rFonts w:ascii="Times New Roman"/>
          <w:b w:val="false"/>
          <w:i w:val="false"/>
          <w:color w:val="000000"/>
          <w:sz w:val="28"/>
        </w:rPr>
        <w:t xml:space="preserve">Через портал: </w:t>
      </w:r>
      <w:r>
        <w:br/>
      </w:r>
      <w:r>
        <w:rPr>
          <w:rFonts w:ascii="Times New Roman"/>
          <w:b w:val="false"/>
          <w:i w:val="false"/>
          <w:color w:val="000000"/>
          <w:sz w:val="28"/>
        </w:rPr>
        <w:t xml:space="preserve">
      1) </w:t>
      </w:r>
      <w:r>
        <w:rPr>
          <w:rFonts w:ascii="Times New Roman"/>
          <w:b w:val="false"/>
          <w:i w:val="false"/>
          <w:color w:val="000000"/>
          <w:sz w:val="28"/>
        </w:rPr>
        <w:t xml:space="preserve">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услугополучателей на портале);</w:t>
      </w:r>
      <w:r>
        <w:br/>
      </w:r>
      <w:r>
        <w:rPr>
          <w:rFonts w:ascii="Times New Roman"/>
          <w:b w:val="false"/>
          <w:i w:val="false"/>
          <w:color w:val="000000"/>
          <w:sz w:val="28"/>
        </w:rPr>
        <w:t xml:space="preserve">
      2) </w:t>
      </w:r>
      <w:r>
        <w:rPr>
          <w:rFonts w:ascii="Times New Roman"/>
          <w:b w:val="false"/>
          <w:i w:val="false"/>
          <w:color w:val="000000"/>
          <w:sz w:val="28"/>
        </w:rPr>
        <w:t xml:space="preserve"> процесс 1 - прикрепление в интернет-браузер компьютера услугополучателя регистрационного свидетельства ЭЦП, процесс ввода услугополучателем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xml:space="preserve">
      3) </w:t>
      </w:r>
      <w:r>
        <w:rPr>
          <w:rFonts w:ascii="Times New Roman"/>
          <w:b w:val="false"/>
          <w:i w:val="false"/>
          <w:color w:val="000000"/>
          <w:sz w:val="28"/>
        </w:rPr>
        <w:t xml:space="preserve"> условие 1 - проверка на портале подлинности данных о зарегистрированном услугополучателе через логин (ИИН/БИН) и пароль;</w:t>
      </w:r>
      <w:r>
        <w:br/>
      </w:r>
      <w:r>
        <w:rPr>
          <w:rFonts w:ascii="Times New Roman"/>
          <w:b w:val="false"/>
          <w:i w:val="false"/>
          <w:color w:val="000000"/>
          <w:sz w:val="28"/>
        </w:rPr>
        <w:t xml:space="preserve">
      4) </w:t>
      </w:r>
      <w:r>
        <w:rPr>
          <w:rFonts w:ascii="Times New Roman"/>
          <w:b w:val="false"/>
          <w:i w:val="false"/>
          <w:color w:val="000000"/>
          <w:sz w:val="28"/>
        </w:rPr>
        <w:t xml:space="preserve">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5) </w:t>
      </w:r>
      <w:r>
        <w:rPr>
          <w:rFonts w:ascii="Times New Roman"/>
          <w:b w:val="false"/>
          <w:i w:val="false"/>
          <w:color w:val="000000"/>
          <w:sz w:val="28"/>
        </w:rPr>
        <w:t xml:space="preserve"> процесс 3 - выбор услугополучателем услуги, указанной в настоящем регламенте, вывод на экранные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xml:space="preserve">
      6) </w:t>
      </w:r>
      <w:r>
        <w:rPr>
          <w:rFonts w:ascii="Times New Roman"/>
          <w:b w:val="false"/>
          <w:i w:val="false"/>
          <w:color w:val="000000"/>
          <w:sz w:val="28"/>
        </w:rPr>
        <w:t xml:space="preserve">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xml:space="preserve">
      7) </w:t>
      </w:r>
      <w:r>
        <w:rPr>
          <w:rFonts w:ascii="Times New Roman"/>
          <w:b w:val="false"/>
          <w:i w:val="false"/>
          <w:color w:val="000000"/>
          <w:sz w:val="28"/>
        </w:rPr>
        <w:t xml:space="preserve">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указанных в запросе, и ИИН/БИН, указанных в регистрационном свидетельстве ЭЦП;</w:t>
      </w:r>
      <w:r>
        <w:br/>
      </w:r>
      <w:r>
        <w:rPr>
          <w:rFonts w:ascii="Times New Roman"/>
          <w:b w:val="false"/>
          <w:i w:val="false"/>
          <w:color w:val="000000"/>
          <w:sz w:val="28"/>
        </w:rPr>
        <w:t xml:space="preserve">
      8) </w:t>
      </w:r>
      <w:r>
        <w:rPr>
          <w:rFonts w:ascii="Times New Roman"/>
          <w:b w:val="false"/>
          <w:i w:val="false"/>
          <w:color w:val="000000"/>
          <w:sz w:val="28"/>
        </w:rPr>
        <w:t xml:space="preserve"> процесс 5 - формирование сообщения об отказе в запрашиваемой услуге в связи с неподтверждением подлинности ЭЦП услугополучателя;</w:t>
      </w:r>
      <w:r>
        <w:br/>
      </w:r>
      <w:r>
        <w:rPr>
          <w:rFonts w:ascii="Times New Roman"/>
          <w:b w:val="false"/>
          <w:i w:val="false"/>
          <w:color w:val="000000"/>
          <w:sz w:val="28"/>
        </w:rPr>
        <w:t xml:space="preserve">
      9) </w:t>
      </w:r>
      <w:r>
        <w:rPr>
          <w:rFonts w:ascii="Times New Roman"/>
          <w:b w:val="false"/>
          <w:i w:val="false"/>
          <w:color w:val="000000"/>
          <w:sz w:val="28"/>
        </w:rPr>
        <w:t xml:space="preserve"> процесс 6 - удостоверение (подписание) посредством ЭЦП услугополучателя заполненной формы (введенных данных) запроса на оказание услуги;</w:t>
      </w:r>
      <w:r>
        <w:br/>
      </w:r>
      <w:r>
        <w:rPr>
          <w:rFonts w:ascii="Times New Roman"/>
          <w:b w:val="false"/>
          <w:i w:val="false"/>
          <w:color w:val="000000"/>
          <w:sz w:val="28"/>
        </w:rPr>
        <w:t xml:space="preserve">
      10) </w:t>
      </w:r>
      <w:r>
        <w:rPr>
          <w:rFonts w:ascii="Times New Roman"/>
          <w:b w:val="false"/>
          <w:i w:val="false"/>
          <w:color w:val="000000"/>
          <w:sz w:val="28"/>
        </w:rPr>
        <w:t xml:space="preserve"> процесс 7 - регистрация электронного документа (запроса услугополучателя государственной услуги) в ИС ГБД "Е-лицензирование" и обработка запроса в ИС ГБД "Е-лицензирование";</w:t>
      </w:r>
      <w:r>
        <w:br/>
      </w:r>
      <w:r>
        <w:rPr>
          <w:rFonts w:ascii="Times New Roman"/>
          <w:b w:val="false"/>
          <w:i w:val="false"/>
          <w:color w:val="000000"/>
          <w:sz w:val="28"/>
        </w:rPr>
        <w:t xml:space="preserve">
      11) </w:t>
      </w:r>
      <w:r>
        <w:rPr>
          <w:rFonts w:ascii="Times New Roman"/>
          <w:b w:val="false"/>
          <w:i w:val="false"/>
          <w:color w:val="000000"/>
          <w:sz w:val="28"/>
        </w:rPr>
        <w:t xml:space="preserve"> условие 3 - проверка (обработка) сотрудником услугодателя соответствия, приложенных услугополучателем документов, указанных в пункте 9 Стандарта и основаниям для оказания услуги;</w:t>
      </w:r>
      <w:r>
        <w:br/>
      </w:r>
      <w:r>
        <w:rPr>
          <w:rFonts w:ascii="Times New Roman"/>
          <w:b w:val="false"/>
          <w:i w:val="false"/>
          <w:color w:val="000000"/>
          <w:sz w:val="28"/>
        </w:rPr>
        <w:t xml:space="preserve">
      12) </w:t>
      </w:r>
      <w:r>
        <w:rPr>
          <w:rFonts w:ascii="Times New Roman"/>
          <w:b w:val="false"/>
          <w:i w:val="false"/>
          <w:color w:val="000000"/>
          <w:sz w:val="28"/>
        </w:rPr>
        <w:t xml:space="preserve"> процесс 8 - формирование сообщения об отказе в запрашиваемой услуге в связи с имеющимися нарушениями в документах услугополучателя в ИС ГБД "Е-лицензирование"; </w:t>
      </w:r>
      <w:r>
        <w:br/>
      </w:r>
      <w:r>
        <w:rPr>
          <w:rFonts w:ascii="Times New Roman"/>
          <w:b w:val="false"/>
          <w:i w:val="false"/>
          <w:color w:val="000000"/>
          <w:sz w:val="28"/>
        </w:rPr>
        <w:t xml:space="preserve">
      13) </w:t>
      </w:r>
      <w:r>
        <w:rPr>
          <w:rFonts w:ascii="Times New Roman"/>
          <w:b w:val="false"/>
          <w:i w:val="false"/>
          <w:color w:val="000000"/>
          <w:sz w:val="28"/>
        </w:rPr>
        <w:t xml:space="preserve"> процесс 9 - получение услугополучателем результата услуги (электронная копия решения либо мотивированный ответ об отказе в предоставлении государственной услуги), сформированный порталом. Электронный документ формируется с использованием ЭЦП ответственного сотрудника услугодателя.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"Предоставление земельного</w:t>
            </w:r>
            <w:r>
              <w:br/>
            </w:r>
            <w:r>
              <w:rPr>
                <w:rFonts w:ascii="Times New Roman"/>
                <w:b w:val="false"/>
                <w:i w:val="false"/>
                <w:color w:val="000000"/>
                <w:sz w:val="20"/>
              </w:rPr>
              <w:t>участка для строительства</w:t>
            </w:r>
            <w:r>
              <w:br/>
            </w:r>
            <w:r>
              <w:rPr>
                <w:rFonts w:ascii="Times New Roman"/>
                <w:b w:val="false"/>
                <w:i w:val="false"/>
                <w:color w:val="000000"/>
                <w:sz w:val="20"/>
              </w:rPr>
              <w:t>объекта в черте населенного</w:t>
            </w:r>
            <w:r>
              <w:br/>
            </w:r>
            <w:r>
              <w:rPr>
                <w:rFonts w:ascii="Times New Roman"/>
                <w:b w:val="false"/>
                <w:i w:val="false"/>
                <w:color w:val="000000"/>
                <w:sz w:val="20"/>
              </w:rPr>
              <w:t>пункта"</w:t>
            </w:r>
          </w:p>
        </w:tc>
      </w:tr>
    </w:tbl>
    <w:bookmarkStart w:name="z890" w:id="118"/>
    <w:p>
      <w:pPr>
        <w:spacing w:after="0"/>
        <w:ind w:left="0"/>
        <w:jc w:val="left"/>
      </w:pPr>
      <w:r>
        <w:rPr>
          <w:rFonts w:ascii="Times New Roman"/>
          <w:b/>
          <w:i w:val="false"/>
          <w:color w:val="000000"/>
        </w:rPr>
        <w:t xml:space="preserve"> Блок-схема прохождения каждого действия (процедуры) </w:t>
      </w:r>
    </w:p>
    <w:bookmarkEnd w:id="118"/>
    <w:bookmarkStart w:name="z891" w:id="119"/>
    <w:p>
      <w:pPr>
        <w:spacing w:after="0"/>
        <w:ind w:left="0"/>
        <w:jc w:val="both"/>
      </w:pPr>
      <w:r>
        <w:rPr>
          <w:rFonts w:ascii="Times New Roman"/>
          <w:b w:val="false"/>
          <w:i w:val="false"/>
          <w:color w:val="000000"/>
          <w:sz w:val="28"/>
        </w:rPr>
        <w:t>            </w:t>
      </w:r>
    </w:p>
    <w:bookmarkEnd w:id="119"/>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2" w:id="120"/>
    <w:p>
      <w:pPr>
        <w:spacing w:after="0"/>
        <w:ind w:left="0"/>
        <w:jc w:val="both"/>
      </w:pPr>
      <w:r>
        <w:rPr>
          <w:rFonts w:ascii="Times New Roman"/>
          <w:b w:val="false"/>
          <w:i w:val="false"/>
          <w:color w:val="000000"/>
          <w:sz w:val="28"/>
        </w:rPr>
        <w:t>            </w:t>
      </w:r>
    </w:p>
    <w:bookmarkEnd w:id="120"/>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"Предоставление земельного</w:t>
            </w:r>
            <w:r>
              <w:br/>
            </w:r>
            <w:r>
              <w:rPr>
                <w:rFonts w:ascii="Times New Roman"/>
                <w:b w:val="false"/>
                <w:i w:val="false"/>
                <w:color w:val="000000"/>
                <w:sz w:val="20"/>
              </w:rPr>
              <w:t>участка для строительства</w:t>
            </w:r>
            <w:r>
              <w:br/>
            </w:r>
            <w:r>
              <w:rPr>
                <w:rFonts w:ascii="Times New Roman"/>
                <w:b w:val="false"/>
                <w:i w:val="false"/>
                <w:color w:val="000000"/>
                <w:sz w:val="20"/>
              </w:rPr>
              <w:t>объекта в черте населенного</w:t>
            </w:r>
            <w:r>
              <w:br/>
            </w:r>
            <w:r>
              <w:rPr>
                <w:rFonts w:ascii="Times New Roman"/>
                <w:b w:val="false"/>
                <w:i w:val="false"/>
                <w:color w:val="000000"/>
                <w:sz w:val="20"/>
              </w:rPr>
              <w:t>пункта"</w:t>
            </w:r>
          </w:p>
        </w:tc>
      </w:tr>
    </w:tbl>
    <w:bookmarkStart w:name="z894" w:id="121"/>
    <w:p>
      <w:pPr>
        <w:spacing w:after="0"/>
        <w:ind w:left="0"/>
        <w:jc w:val="left"/>
      </w:pPr>
      <w:r>
        <w:rPr>
          <w:rFonts w:ascii="Times New Roman"/>
          <w:b/>
          <w:i w:val="false"/>
          <w:color w:val="000000"/>
        </w:rPr>
        <w:t xml:space="preserve"> Диаграмма № 1 функционального взаимодействия информационных систем, задействованных в оказании государственной услуги через ЦОН </w:t>
      </w:r>
    </w:p>
    <w:bookmarkEnd w:id="121"/>
    <w:bookmarkStart w:name="z895" w:id="122"/>
    <w:p>
      <w:pPr>
        <w:spacing w:after="0"/>
        <w:ind w:left="0"/>
        <w:jc w:val="both"/>
      </w:pPr>
      <w:r>
        <w:rPr>
          <w:rFonts w:ascii="Times New Roman"/>
          <w:b w:val="false"/>
          <w:i w:val="false"/>
          <w:color w:val="000000"/>
          <w:sz w:val="28"/>
        </w:rPr>
        <w:t>            </w:t>
      </w:r>
    </w:p>
    <w:bookmarkEnd w:id="122"/>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"Предоставление земельного</w:t>
            </w:r>
            <w:r>
              <w:br/>
            </w:r>
            <w:r>
              <w:rPr>
                <w:rFonts w:ascii="Times New Roman"/>
                <w:b w:val="false"/>
                <w:i w:val="false"/>
                <w:color w:val="000000"/>
                <w:sz w:val="20"/>
              </w:rPr>
              <w:t>участка для строительства</w:t>
            </w:r>
            <w:r>
              <w:br/>
            </w:r>
            <w:r>
              <w:rPr>
                <w:rFonts w:ascii="Times New Roman"/>
                <w:b w:val="false"/>
                <w:i w:val="false"/>
                <w:color w:val="000000"/>
                <w:sz w:val="20"/>
              </w:rPr>
              <w:t>объекта в черте населенного</w:t>
            </w:r>
            <w:r>
              <w:br/>
            </w:r>
            <w:r>
              <w:rPr>
                <w:rFonts w:ascii="Times New Roman"/>
                <w:b w:val="false"/>
                <w:i w:val="false"/>
                <w:color w:val="000000"/>
                <w:sz w:val="20"/>
              </w:rPr>
              <w:t>пункта"</w:t>
            </w:r>
          </w:p>
        </w:tc>
      </w:tr>
    </w:tbl>
    <w:bookmarkStart w:name="z897" w:id="123"/>
    <w:p>
      <w:pPr>
        <w:spacing w:after="0"/>
        <w:ind w:left="0"/>
        <w:jc w:val="left"/>
      </w:pPr>
      <w:r>
        <w:rPr>
          <w:rFonts w:ascii="Times New Roman"/>
          <w:b/>
          <w:i w:val="false"/>
          <w:color w:val="000000"/>
        </w:rPr>
        <w:t xml:space="preserve"> Диаграмма № 2 функционального взаимодействия информационных систем, задействованных в оказании государственной услуги через портал </w:t>
      </w:r>
    </w:p>
    <w:bookmarkEnd w:id="123"/>
    <w:bookmarkStart w:name="z898" w:id="124"/>
    <w:p>
      <w:pPr>
        <w:spacing w:after="0"/>
        <w:ind w:left="0"/>
        <w:jc w:val="both"/>
      </w:pPr>
      <w:r>
        <w:rPr>
          <w:rFonts w:ascii="Times New Roman"/>
          <w:b w:val="false"/>
          <w:i w:val="false"/>
          <w:color w:val="000000"/>
          <w:sz w:val="28"/>
        </w:rPr>
        <w:t>            </w:t>
      </w:r>
    </w:p>
    <w:bookmarkEnd w:id="124"/>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0" w:id="125"/>
    <w:p>
      <w:pPr>
        <w:spacing w:after="0"/>
        <w:ind w:left="0"/>
        <w:jc w:val="left"/>
      </w:pPr>
      <w:r>
        <w:rPr>
          <w:rFonts w:ascii="Times New Roman"/>
          <w:b/>
          <w:i w:val="false"/>
          <w:color w:val="000000"/>
        </w:rPr>
        <w:t xml:space="preserve"> Условные обозначения:</w:t>
      </w:r>
    </w:p>
    <w:bookmarkEnd w:id="125"/>
    <w:bookmarkStart w:name="z901" w:id="126"/>
    <w:p>
      <w:pPr>
        <w:spacing w:after="0"/>
        <w:ind w:left="0"/>
        <w:jc w:val="both"/>
      </w:pPr>
      <w:r>
        <w:rPr>
          <w:rFonts w:ascii="Times New Roman"/>
          <w:b w:val="false"/>
          <w:i w:val="false"/>
          <w:color w:val="000000"/>
          <w:sz w:val="28"/>
        </w:rPr>
        <w:t>            </w:t>
      </w:r>
    </w:p>
    <w:bookmarkEnd w:id="126"/>
    <w:p>
      <w:pPr>
        <w:spacing w:after="0"/>
        <w:ind w:left="0"/>
        <w:jc w:val="both"/>
      </w:pPr>
      <w:r>
        <w:drawing>
          <wp:inline distT="0" distB="0" distL="0" distR="0">
            <wp:extent cx="68453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8453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регламенту</w:t>
            </w:r>
            <w:r>
              <w:br/>
            </w:r>
            <w:r>
              <w:rPr>
                <w:rFonts w:ascii="Times New Roman"/>
                <w:b w:val="false"/>
                <w:i w:val="false"/>
                <w:color w:val="000000"/>
                <w:sz w:val="20"/>
              </w:rPr>
              <w:t>государственной услуги</w:t>
            </w:r>
          </w:p>
        </w:tc>
      </w:tr>
    </w:tbl>
    <w:bookmarkStart w:name="z904" w:id="127"/>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 "Предоставление земельного участка для строительства объекта в черте населенного пункта"</w:t>
      </w:r>
    </w:p>
    <w:bookmarkEnd w:id="127"/>
    <w:bookmarkStart w:name="z906" w:id="128"/>
    <w:p>
      <w:pPr>
        <w:spacing w:after="0"/>
        <w:ind w:left="0"/>
        <w:jc w:val="left"/>
      </w:pPr>
      <w:r>
        <w:rPr>
          <w:rFonts w:ascii="Times New Roman"/>
          <w:b/>
          <w:i w:val="false"/>
          <w:color w:val="000000"/>
        </w:rPr>
        <w:t xml:space="preserve"> При оказании государственной услуги через ЦОН </w:t>
      </w:r>
    </w:p>
    <w:bookmarkEnd w:id="128"/>
    <w:bookmarkStart w:name="z907" w:id="129"/>
    <w:p>
      <w:pPr>
        <w:spacing w:after="0"/>
        <w:ind w:left="0"/>
        <w:jc w:val="both"/>
      </w:pPr>
      <w:r>
        <w:rPr>
          <w:rFonts w:ascii="Times New Roman"/>
          <w:b w:val="false"/>
          <w:i w:val="false"/>
          <w:color w:val="000000"/>
          <w:sz w:val="28"/>
        </w:rPr>
        <w:t>            </w:t>
      </w:r>
    </w:p>
    <w:bookmarkEnd w:id="129"/>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8" w:id="130"/>
    <w:p>
      <w:pPr>
        <w:spacing w:after="0"/>
        <w:ind w:left="0"/>
        <w:jc w:val="left"/>
      </w:pPr>
      <w:r>
        <w:rPr>
          <w:rFonts w:ascii="Times New Roman"/>
          <w:b/>
          <w:i w:val="false"/>
          <w:color w:val="000000"/>
        </w:rPr>
        <w:t xml:space="preserve"> При оказании государственной услуги через портал</w:t>
      </w:r>
    </w:p>
    <w:bookmarkEnd w:id="130"/>
    <w:bookmarkStart w:name="z909" w:id="131"/>
    <w:p>
      <w:pPr>
        <w:spacing w:after="0"/>
        <w:ind w:left="0"/>
        <w:jc w:val="left"/>
      </w:pPr>
    </w:p>
    <w:bookmarkEnd w:id="131"/>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775200"/>
                    </a:xfrm>
                    <a:prstGeom prst="rect">
                      <a:avLst/>
                    </a:prstGeom>
                  </pic:spPr>
                </pic:pic>
              </a:graphicData>
            </a:graphic>
          </wp:inline>
        </w:drawing>
      </w:r>
    </w:p>
    <w:p>
      <w:pPr>
        <w:spacing w:after="0"/>
        <w:ind w:left="0"/>
        <w:jc w:val="left"/>
      </w:pPr>
      <w:r>
        <w:rPr>
          <w:rFonts w:ascii="Times New Roman"/>
          <w:b/>
          <w:i w:val="false"/>
          <w:color w:val="000000"/>
          <w:sz w:val="28"/>
        </w:rPr>
        <w:t>Условные обозначения:</w:t>
      </w:r>
      <w:r>
        <w:br/>
      </w:r>
    </w:p>
    <w:bookmarkStart w:name="z911" w:id="132"/>
    <w:p>
      <w:pPr>
        <w:spacing w:after="0"/>
        <w:ind w:left="0"/>
        <w:jc w:val="both"/>
      </w:pPr>
      <w:r>
        <w:rPr>
          <w:rFonts w:ascii="Times New Roman"/>
          <w:b w:val="false"/>
          <w:i w:val="false"/>
          <w:color w:val="000000"/>
          <w:sz w:val="28"/>
        </w:rPr>
        <w:t>            </w:t>
      </w:r>
    </w:p>
    <w:bookmarkEnd w:id="132"/>
    <w:p>
      <w:pPr>
        <w:spacing w:after="0"/>
        <w:ind w:left="0"/>
        <w:jc w:val="both"/>
      </w:pPr>
      <w:r>
        <w:drawing>
          <wp:inline distT="0" distB="0" distL="0" distR="0">
            <wp:extent cx="71882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1882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Расшифровка аббревиатур:</w:t>
      </w:r>
      <w:r>
        <w:br/>
      </w:r>
      <w:r>
        <w:rPr>
          <w:rFonts w:ascii="Times New Roman"/>
          <w:b w:val="false"/>
          <w:i w:val="false"/>
          <w:color w:val="000000"/>
          <w:sz w:val="28"/>
        </w:rPr>
        <w:t>
      </w:t>
      </w:r>
      <w:r>
        <w:rPr>
          <w:rFonts w:ascii="Times New Roman"/>
          <w:b w:val="false"/>
          <w:i w:val="false"/>
          <w:color w:val="000000"/>
          <w:sz w:val="28"/>
        </w:rPr>
        <w:t>ИС - информационная система;</w:t>
      </w:r>
      <w:r>
        <w:br/>
      </w:r>
      <w:r>
        <w:rPr>
          <w:rFonts w:ascii="Times New Roman"/>
          <w:b w:val="false"/>
          <w:i w:val="false"/>
          <w:color w:val="000000"/>
          <w:sz w:val="28"/>
        </w:rPr>
        <w:t>
      </w:t>
      </w:r>
      <w:r>
        <w:rPr>
          <w:rFonts w:ascii="Times New Roman"/>
          <w:b w:val="false"/>
          <w:i w:val="false"/>
          <w:color w:val="000000"/>
          <w:sz w:val="28"/>
        </w:rPr>
        <w:t>БИН – бизнес-идентификационный номер;</w:t>
      </w:r>
      <w:r>
        <w:br/>
      </w:r>
      <w:r>
        <w:rPr>
          <w:rFonts w:ascii="Times New Roman"/>
          <w:b w:val="false"/>
          <w:i w:val="false"/>
          <w:color w:val="000000"/>
          <w:sz w:val="28"/>
        </w:rPr>
        <w:t>
      </w:t>
      </w:r>
      <w:r>
        <w:rPr>
          <w:rFonts w:ascii="Times New Roman"/>
          <w:b w:val="false"/>
          <w:i w:val="false"/>
          <w:color w:val="000000"/>
          <w:sz w:val="28"/>
        </w:rPr>
        <w:t xml:space="preserve">ИС ГБД "Е-лицензирование" - информационная система </w:t>
      </w:r>
      <w:r>
        <w:br/>
      </w:r>
      <w:r>
        <w:rPr>
          <w:rFonts w:ascii="Times New Roman"/>
          <w:b w:val="false"/>
          <w:i w:val="false"/>
          <w:color w:val="000000"/>
          <w:sz w:val="28"/>
        </w:rPr>
        <w:t>
      </w:t>
      </w:r>
      <w:r>
        <w:rPr>
          <w:rFonts w:ascii="Times New Roman"/>
          <w:b w:val="false"/>
          <w:i w:val="false"/>
          <w:color w:val="000000"/>
          <w:sz w:val="28"/>
        </w:rPr>
        <w:t>государственной базы данных "Е-лицензирование";</w:t>
      </w:r>
      <w:r>
        <w:br/>
      </w:r>
      <w:r>
        <w:rPr>
          <w:rFonts w:ascii="Times New Roman"/>
          <w:b w:val="false"/>
          <w:i w:val="false"/>
          <w:color w:val="000000"/>
          <w:sz w:val="28"/>
        </w:rPr>
        <w:t>
      </w:t>
      </w:r>
      <w:r>
        <w:rPr>
          <w:rFonts w:ascii="Times New Roman"/>
          <w:b w:val="false"/>
          <w:i w:val="false"/>
          <w:color w:val="000000"/>
          <w:sz w:val="28"/>
        </w:rPr>
        <w:t>ГБД ЮЛ – государственная база данных "Юридические лица";</w:t>
      </w:r>
      <w:r>
        <w:br/>
      </w:r>
      <w:r>
        <w:rPr>
          <w:rFonts w:ascii="Times New Roman"/>
          <w:b w:val="false"/>
          <w:i w:val="false"/>
          <w:color w:val="000000"/>
          <w:sz w:val="28"/>
        </w:rPr>
        <w:t>
      </w:t>
      </w:r>
      <w:r>
        <w:rPr>
          <w:rFonts w:ascii="Times New Roman"/>
          <w:b w:val="false"/>
          <w:i w:val="false"/>
          <w:color w:val="000000"/>
          <w:sz w:val="28"/>
        </w:rPr>
        <w:t>ГБД ФЛ – государственная база данных "Физические лица";</w:t>
      </w:r>
      <w:r>
        <w:br/>
      </w:r>
      <w:r>
        <w:rPr>
          <w:rFonts w:ascii="Times New Roman"/>
          <w:b w:val="false"/>
          <w:i w:val="false"/>
          <w:color w:val="000000"/>
          <w:sz w:val="28"/>
        </w:rPr>
        <w:t>
      </w:t>
      </w:r>
      <w:r>
        <w:rPr>
          <w:rFonts w:ascii="Times New Roman"/>
          <w:b w:val="false"/>
          <w:i w:val="false"/>
          <w:color w:val="000000"/>
          <w:sz w:val="28"/>
        </w:rPr>
        <w:t>ИИН - индивидуальный идентификационный номер;</w:t>
      </w:r>
      <w:r>
        <w:br/>
      </w:r>
      <w:r>
        <w:rPr>
          <w:rFonts w:ascii="Times New Roman"/>
          <w:b w:val="false"/>
          <w:i w:val="false"/>
          <w:color w:val="000000"/>
          <w:sz w:val="28"/>
        </w:rPr>
        <w:t>
      </w:t>
      </w:r>
      <w:r>
        <w:rPr>
          <w:rFonts w:ascii="Times New Roman"/>
          <w:b w:val="false"/>
          <w:i w:val="false"/>
          <w:color w:val="000000"/>
          <w:sz w:val="28"/>
        </w:rPr>
        <w:t>ШЭП -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ЭЦП - электронная цифровая подпись.</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5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header.xml" Type="http://schemas.openxmlformats.org/officeDocument/2006/relationships/header" Id="rId5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