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0ce2" w14:textId="2aa0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27 марта 2014 года № 67 "Об утверждении Положения коммунального государственного учреждения "Управление сельского хозяйства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февраля 2015 года № 32. Зарегистрировано Департаментом юстиции Жамбылской области 1 апреля 2015 года № 2592. Утратило силу постановлением акимата Жамбылской области от 23 октября 2019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23.10.2019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"Управление сельского хозяйства акимата Жамбылской области" (зарегистрировано в Реестре государственной регистрации нормативных правовых актов № 2210, опубликовано 17 мая 2014 года в газетах "Ақ жол" №72-74 (17929-17931) и "Знамя труда" № 51 (17924)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сельского хозяйства акимата Жамбылской области", утвержденного указанным постановлением,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Миссия Управления: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единой аграрной политики, углубление экономических реформ, содействие развитию всех форм собственности и методов хозяйствования в аграрном секторе, прогнозирование развития отраслей земледелия, на рынке зерна, животноводства и ветеринарии.";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Задачи: 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реализации программы развития Жамбылской области и проводить мониторинг по агропромышленному комплексу в пределах своей компетенции;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координация работ по разъяснению субъектам агропромышленного комплекса основных направлений и механизмов государственной агропродовольственной политики и политики по развитию сельских территорий;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ежегодно составлять Операционный план, который утверждается приказом руководителя Управления, где определяются целевые индикаторы по их реализации, раз в год проводить мониторинг по выполнению запланированных мероприятий, обобщенные материалы по ним представлять в Министерство сельского хозяйства Республики Казахстан и аппарат акима области;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мер по обеспечению отраслей агропромышленного комплекса специалистами, организация подготовки, переподготовки и повышения квалификации кадров агропромышленного комплекса;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оптовых, розничных цен социально значимых продовольственных товаров и подготовка информации, документов касательно данной работы;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инфляционных процессов и социально-значимых продовольственных товаров и услуг, сдерживание цен, действовать совместно с другими предприятиями, организовывать региональные ярмарки, выставки по видам производимой продукции;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работ по стабилизационному фонду области, проведение работ по интервенции закупа и реализации, организация работы соответствующей комиссии;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привлечение инвестиции, организация работы по распространению инновационного опыта в области агропромышленного комплекса, создание условий для становления и развития конкурентоспособных производств, их модернизации и переходу на международные системы менеджмента качества;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строительства, содержания и реконструкции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обеспечение проведения мероприятий по борьбе с вредными организмами;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разработка мероприятий по привлечению инвестиций и кредитов банков второго уровня в отрасли агропромышленного комплекса;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создание условий для становления и развития конкурентоспособных производств, их модернизации и переходу на международные системы менеджмента качества;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создание условий для роста специализированных животноводческих хозяйств;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изучение ситуации на внутреннем и внешнем продовольственных рынках и обеспечение доступа к соответствующей информации субъектов агропромышленного комплекса;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работ по укрупнению мелких хозяйств из числа сельхозтоваропроизводителей и развитие сельских потребительских кооперативов;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ведение и издание государственного регистра племенных животных;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распределение с учетом предложений республиканских палат по породам крупного рогатого скота и иных общественных объединений, осуществляющих деятельность в области животноводства, субсидии на племенную продукцию (материал) в пределах бюджетных средств, предусмотренных на указанные цели;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ведение учета данных в области племенного животноводства по утвержденным формам;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обобщение данных о бонитировке и информирование заинтересованных лиц о ее результатах в целях стимулирования эффективного использования высокоценных племенных животных;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субсидирования мероприятий, направленных на сохранение и восстановление генофонда племенных животных, в том числе пород с ограниченным генофондом;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лицензирование ветеринарно-санитарной экспертизы продукции и сырья животного происхождения в соответствии с законодательством Республики Казахстан о разрешениях и уведомлениях; 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утверждение плана ветеринарных мероприятий по обеспечению ветеринарно-санитарной безопасности на территории Жамбылской области по согласованию с уполномоченным органом;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проведения ветеринарных мероприятий по обеспечению ветеринарно-санитарной безопасности на территории Жамбылской области;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препаратов, местным исполнительным органам районов (городов областного значения);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утверждение перечня энзоотических болезней животных, профилактика и диагностика которых осуществляются за счет бюджетных средств;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животных, изготовлению ветеринарного паспорта;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организация ведения базы данных по идентификации сельскохозяйственных животных;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свод, анализ ветеринарного учета и отчетности и их представление в уполномоченный орган;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организация и проведение просветительной работы среди населения по вопросам ветеринарии;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закупа ветеринарных препаратов по профилактике и диагностике энзоотических болезней животных;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обследования эпизоотических очагов в случае их возникновения;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и осуществление государственного ветеринарно-санитарного контроля и надзора за выполнением требований, установленных техническими регламентами, в порядке, предусмотренном законодательством Республики Казахстан в пределах соответствующей административно-территориальной единицы;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выдачи акта эпизоотологического обследования;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внутренней торговли;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лиц, осуществляющих предпринимательскую деятельность в области ветеринарии, за исключением производства ветеринарных препаратов;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скотопрогонных трассах, маршрутах, территориях пастбищ и водопоя животных, по которым проходят маршруты транспортировки (перемещения);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актов государственного ветеринарно-санитарного контроля и надзора в отношении физических и юридических лиц;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лицензирование деятельности по оказанию услуг по складской деятельности с выдачей зерновых расписок;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оптимизации структур зернового производства с учетом природно-климатических условий и рыночной конъюнктуры, совершенствование и внедрение новых прогрессивных технологий производства, хранений и реализации зерна;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удешевления отечественным сельскохозяйственным товаропроизводителям стоимости минеральных удобрений, протравителей семян и гербицидов в соответствии с бюджетными программами;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принятие необходимых мер по своевременному обеспечению потребностей внутреннего рынка в нефтепродуктах;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принятие мер по созданию в регионах конкурентной среды по оказанию услуг по подтверждению соответствия в области технического регулирования;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контроль за хлебоприемными предприятиями, включающий: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обследование хлебоприемных предприятий на предмет готовности к приему зерна нового урожая в соответствии с утвержденными графиками;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актов обследований хлебоприемных предприятий;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приостановление действия лицензии на право осуществления деятельности по оказанию услуг по складской деятельности с выдачей зерновых расписок в целом или в части осуществления отдельных операций на срок до шести месяцев в порядке, предусмотренном законодательством Республики Казахстан об административных правонарушениях;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утверждение в процентном соотношении к валовому сбору размера поставок продовольственного зерна в государственные ресурсы зерна отечественными производителями зерна соответствующей области, имеющими посевные площади зерновых культур двести пятьдесят гектаров и более;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контроль за выполнением отечественными производителями зерна, имеющими посевные площади зерновых культур двести пятьдесят гектаров и более, обязанности по формированию государственных ресурсов зерна;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представление уполномоченному органу заявок не обеспеченной конкурентным сектором потребности в зерне для утверждения объемов формирования государственных стабилизационных ресурсов зерна;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определение на тендерной основе: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зерноперерабатывающих организаций для реализации им зерна государственных реализационных и государственных стабилизационных ресурсов зерна в целях регулирования внутреннего рынка;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хлебопекарных организаций для реализации им муки, произведенной из зерна государственных реализационных и государственных стабилизационных ресурсов зерна;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частичные возмещения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контроль за целевым использованием зерноперерабатывающими организациями зерна государственных реализационных и государственных стабилизационных ресурсов зерна;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определения предельного уровня цен на муку и хлебобулочные изделия, произведенные из зерна государственных реализационных и государственных стабилизационных ресурсов зерна, и осуществление контроля за его соблюдением зерноперерабатывающими организациями, хлебопекарными организациями и организациями оптово-розничной торговли;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контроль за соблюдением хлебоприемными предприятиями правил: 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количественно-качественного учета зерна; хранения зерна; выдачи, обращения и погашения зерновых расписок в соответствии с Законом Республики Казахстан "О государственном контроле и надзоре в Республике Казахстан";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мониторинга зернового рынка в пределах административно территориальной единицы;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государственный контроль безопасности и качества зерна;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наложение запрета на отгрузку любым видом транспорта зерна с хлебоприемного предприятия при наличии оснований согласно законодательства;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инспектирование (проверка) деятельности хлебоприемных предприятий на предмет соблюдения требований по ведению количественно-качественного учета и обеспечению сохранности зерна в соответствии с данными реестра зерновых расписок;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подачи в суд заявлений о введении и досрочном завершении временного управления хлебоприемным предприятием;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проверка фактического наличия и качества зерна у участников зернового рынка и соответствия его отчетным данным;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контроль количественно-качественного состояния зерна, в том числе зерна государственных ресурсов;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внесение предложений по объемам, структуре, правилам формирования, хранения, освежения, перемещения и использования государственных ресурсов зерна;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внесение предложений в местный исполнительный орган области о приостановлении действия и (или) лишении лицензии на право осуществления деятельности по оказанию услуг по складской деятельности с выдачей зерновых расписок;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внесение предложений по введению временного управления хлебоприемным предприятием;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осуществление государственного контроля в области семеноводства;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реализация государственной политики в области семеноводства;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внесение на рассмотрение в уполномоченный орган предложения по объемам производства и реализации элитно-семеноводческими хозяйствами элитных семян;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проведение аттестации субъектов семеноводства и лабораторий по экспертизе качества семян с выдачей соответствующего свидетельства в порядке, определяемом уполномоченным органом;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ведение государственного электронного реестра разрешений и уведомлений;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составление баланса семян по области;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обеспечение предоставления в уполномоченный орган в сфере сельского хозяйства необходимой информации в области семеноводства сельскохозяйственных культур;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содействие в пределах компетенции формирования сельскохозяйственными товаропроизводителями страховых и переходящих фондов семян;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внесение предложений по схемам и методам ведения первичного, элитного семеноводства и массового размножения семян сельскохозяйственных культур;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осуществление контроля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осуществление контроля за количественно-качественным состоянием государственных ресурсов семян;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установление предельных цен реализации на подлежащие субсидированию семена в пределах квот, определяемых в соответствии с законодательством;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определение ежегодных квот по каждому виду семян, подлежащих субсидированию: 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оригинальным семенам - для каждого аттестованного субъекта в области семеноводства;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элитным семенам - для каждой административно-территориальной единицы;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контролирование целевых использований просубсидированных оригинальных и элитных семян;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организация подготовки и повышение квалификации кадров апробаторов и семенных экспертов;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осуществление контроля за соблюдением нормативных правовых актов по проведению экспертизы сортовых и посевных качеств семян сельскохозяйственных растений;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на основании предложения государственного инспектора по семеноводству приостанавливают: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свидетельства об аттестации, удостоверяющего право субъекта на осуществление деятельности в области семеноводства;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проведению экспертизы сортовых и посевных качеств семян;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осуществление государственного контроля за соблюдением законодательства Республики Казахстан в области растениеводства;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осуществление контроля за деятельностью агента, общества, соблюдением ими законодательства Республики Казахстан об обязательном страховании в растениеводстве;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рассматривание дел об уклонении от заключения договоров обязательного страхования страхователями и несоблюдении обществом требований законодательства Республики Казахстан о взаимном страховании и Закона Республики Казахстан от 10 марта 2004 года "Об обязательном страховании в растениеводстве";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запрашивает и получает от страхователя, страховщика, агента и общества информацию и документы, необходимые для осуществления им своих контрольных функций;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установление форм и сроков предоставления страхователем, страховщиком, агентом и обществом информации и документов, необходимых для осуществления им контрольных функций;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реализация государственной политики в области государственного регулирования производства биотоплива в пределах своей компетенции;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осуществление государственного контроля в области производства биотоплива;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проведение отраслевой экспертизы технико-экономического обоснования на строительство завода по производству биотоплива;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ведение мониторинга производства биотоплива;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внесение предложений в уполномоченный орган в области производства биотоплива по определению предельных объемов производственных мощностей по производству биотоплива;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организация работ по обезвреживанию пестицидов (ядохимикатов) по согласованию с уполномоченными государственными органами в области охраны окружающей среды и здравоохранения;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реализация государственной политики в области защиты растений;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строительство, содержание и поддержание в надлежащем состоянии специальных хранилищ (могильников);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лицензирование деятельности по: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(формуляции) пестицидов (ядохимикатов);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пестицидов (ядохимикатов);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применению пестицидов (ядохимикатов) аэрозольным и фумигационным способами;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ведение учета распространения карантинных объектов и предоставление информаций уполномоченному органу и заинтересованным лицам;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реализация государственной политики в области карантина растений;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на объектах государственного карантинного фитосанитарного контроля и надзора организуют проведение мероприятий по карантину растений физическими и юридическими лицами – владельцами этих объектов, а также органами государственного управления;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принятие решений об установлении карантинной зоны с введением карантинного режима или его отмене на соответствующих территориях по представлению уполномоченного органа;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государственная 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 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ежегодный государственный осмотр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прием экзаменов и выдача удостоверения на право управления тракторами и изготовленных на их базе самоходными шасси и механизмами, прицепами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утверждение проверочных листов для однородных групп проверяемых субъектов (объектов);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формы проверочных листов утверждаются совместным актом регулирующих государственных органов и уполномоченного органа по предпринимательству и публикуются на официальных интернет-ресурсах государственных органов;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сводные данные ведомственной отчетности ежемесячно публикуются на официальном интернет-ресурсе местного исполнительного органа;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направление проекта полугодовых графиков проведения проверок для согласования в уполномоченный орган по правовой статистике и специальным учетам в срок до 15 ноября года, предшествующего году проведения проверок, и до 15 апреля текущего календарного года;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направление утвержденного полугодового графика проведения проверок в уполномоченный орган по правовой статистике и специальным учетам для формирования Генеральной прокуратурой Республики Казахстан полугодового сводного графика проведения проверок в срок до 10 декабря года, предшествующего году проведения проверок, и до 10 мая текущего календарного года;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выдача предписаний и рассмотрение дел об административных правонарушениях рассматривается в соответствии с законодательством Республики Казахстан об административных правонарушениях;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Казахстан.".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постановления возложить на заместителя акима области Х. Абдирайымова. 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