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5695" w14:textId="20a5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Порядок перевозки в общеобразовательные, школы детей, проживающих в отдаленных населенных пунктах Иргизского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02 марта 2015 года № 33. Зарегистрировано Департаментом юстиции Актюбинской области 10 апреля 2015 года № 4301. Утратило силу постановлением акимата Иргизского района Актюбинской области от 13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Иргизского района Актюбинской области от 13.01.2016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схему и Порядок перевозки в общеобразовательные школы детей, проживающих в отдаленных населенных пунктах Иргизского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А. Шахина.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2 марта 2015 года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Куйлысскую средную школу проживающих в Каракольских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6"/>
        <w:gridCol w:w="2850"/>
        <w:gridCol w:w="4344"/>
      </w:tblGrid>
      <w:tr>
        <w:trPr>
          <w:trHeight w:val="3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 – село Куйлыс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Таупского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К.Тлеужанов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исполняющийобязанности директораКуйлысской средней школы М. 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от 2 марта 2015 года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Иргизского района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Порядок перевозки в общеобразовательные школы детей, проживающих в отдаленных населенных пунктах Иргизского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 </w:t>
      </w:r>
      <w:r>
        <w:rPr>
          <w:rFonts w:ascii="Times New Roman"/>
          <w:b w:val="false"/>
          <w:i w:val="false"/>
          <w:color w:val="000000"/>
          <w:sz w:val="28"/>
        </w:rPr>
        <w:t>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>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не имевшие в течение последнего года грубых нарушений трудовой дисциплины и </w:t>
      </w:r>
      <w:r>
        <w:rPr>
          <w:rFonts w:ascii="Times New Roman"/>
          <w:b w:val="false"/>
          <w:i w:val="false"/>
          <w:color w:val="000000"/>
          <w:sz w:val="28"/>
        </w:rPr>
        <w:t>Правил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>В автобусах не допускается перевозка груза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 </w:t>
      </w:r>
      <w:r>
        <w:rPr>
          <w:rFonts w:ascii="Times New Roman"/>
          <w:b w:val="false"/>
          <w:i w:val="false"/>
          <w:color w:val="000000"/>
          <w:sz w:val="28"/>
        </w:rPr>
        <w:t>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Массовые перевозки организованных групп детей и перевозки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Перевозчик, обеспечивающий перевозку организованных групп детей, организовывает работу водителей в соответствии с требованиями порядка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 в гостиницах, кемпингах 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 </w:t>
      </w:r>
      <w:r>
        <w:rPr>
          <w:rFonts w:ascii="Times New Roman"/>
          <w:b w:val="false"/>
          <w:i w:val="false"/>
          <w:color w:val="000000"/>
          <w:sz w:val="28"/>
        </w:rPr>
        <w:t>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прозрачные стекла окон, очищенные от пыли, грязи, краски и иных предметов, снижающих видимость через них. Не допускается закрывать оконный проем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 </w:t>
      </w:r>
      <w:r>
        <w:rPr>
          <w:rFonts w:ascii="Times New Roman"/>
          <w:b w:val="false"/>
          <w:i w:val="false"/>
          <w:color w:val="000000"/>
          <w:sz w:val="28"/>
        </w:rPr>
        <w:t>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автобусах, предназначенных для перевозки детей спереди и сзади устанавливаются опознавательные знаки "Перевозка детей" и проблесковый маячок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Надпись оформляется черным цветом высотой шрифта не менее 120 мм и помещена в прямоугольную рамку.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детей осуществляется автобусами, имеющими не менее двух дверей, техническое состояние которых отвечает требованиям, установленными порядком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 </w:t>
      </w:r>
      <w:r>
        <w:rPr>
          <w:rFonts w:ascii="Times New Roman"/>
          <w:b w:val="false"/>
          <w:i w:val="false"/>
          <w:color w:val="000000"/>
          <w:sz w:val="28"/>
        </w:rPr>
        <w:t>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 </w:t>
      </w:r>
      <w:r>
        <w:rPr>
          <w:rFonts w:ascii="Times New Roman"/>
          <w:b w:val="false"/>
          <w:i w:val="false"/>
          <w:color w:val="000000"/>
          <w:sz w:val="28"/>
        </w:rPr>
        <w:t>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 </w:t>
      </w:r>
      <w:r>
        <w:rPr>
          <w:rFonts w:ascii="Times New Roman"/>
          <w:b w:val="false"/>
          <w:i w:val="false"/>
          <w:color w:val="000000"/>
          <w:sz w:val="28"/>
        </w:rPr>
        <w:t>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 </w:t>
      </w:r>
      <w:r>
        <w:rPr>
          <w:rFonts w:ascii="Times New Roman"/>
          <w:b w:val="false"/>
          <w:i w:val="false"/>
          <w:color w:val="000000"/>
          <w:sz w:val="28"/>
        </w:rPr>
        <w:t>Перевозка групп детей автобусами в период с 22.00 до 06.00 часов, а также в условиях недостаточной видимости (туман, снегопад, дождь 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Расписание движения автобусов согласовывается перевозчиком и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 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 </w:t>
      </w:r>
      <w:r>
        <w:rPr>
          <w:rFonts w:ascii="Times New Roman"/>
          <w:b w:val="false"/>
          <w:i w:val="false"/>
          <w:color w:val="000000"/>
          <w:sz w:val="28"/>
        </w:rPr>
        <w:t>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Водителю автобуса при перевозке детей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