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f3d0" w14:textId="afcf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2014 года № 5С-34/2-14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декабря 2015 года № 5С-44/4-15. Зарегистрировано Департаментом юстиции Акмолинской области 30 декабря 2015 года № 5156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2015-2017 годы» от 25 декабря 2014 года № 5С-34/2-14 (зарегистрировано в Реестре государственной регистрации нормативных правовых актов № 4559, опубликовано 10 января 2015 года в районной газете «Ереймен», 10 января 2015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2 699 530,3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793 869,9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6 810,7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1 859 341,7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2 884 010,8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27 829,7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27 829,7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-232 522,2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232 522,2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5С-44/4-15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0"/>
        <w:gridCol w:w="9078"/>
        <w:gridCol w:w="2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2 699 530,3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793 869,9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443 609,9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390 944,9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96"/>
        <w:gridCol w:w="711"/>
        <w:gridCol w:w="8809"/>
        <w:gridCol w:w="25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2 884 010,8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264 261,4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15 185,4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279,1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64 203,0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134 808,5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127 330,5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30 294,4</w:t>
            </w:r>
          </w:p>
        </w:tc>
      </w:tr>
      <w:tr>
        <w:trPr>
          <w:trHeight w:val="11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28 431,4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1 851 357,7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1 773 989,4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1 352 701,0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23 816,1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48 091,0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151 156,0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71 079,4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112 596,1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8 657,5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141 373,0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106 455,0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132 314,5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102 631,0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62 835,0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9 832,8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4 187,5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141 422,8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13 462,6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13 082,6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111 413,2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34 241,4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1 636,4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130 891,3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130 891,3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-232 522,2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дефица (использование профицита бюджета)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232 522,2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5С-44/4-15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236 022,0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16 421,0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112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203 939,0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74 254,0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34 536,0</w:t>
            </w:r>
          </w:p>
        </w:tc>
      </w:tr>
      <w:tr>
        <w:trPr>
          <w:trHeight w:val="10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88 911,0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2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5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0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10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11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0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0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6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4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0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4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5С-44/4-15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277 803,7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277 803,7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99 202,0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45 902,4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Тургайской средней школы в селе Тургай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28 918,9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среднего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детско-юношеской спортивной школы в связи с передачей расходов с областного уровня на районный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(На завершение отопительного сезона теплоснабжающим предприятиям)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теплоснабжающим и водоснабжающим предприятиям)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