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8e21" w14:textId="c0c8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2014 года № 5С-32-2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октября 2015 года № 5С-42-2. Зарегистрировано Департаментом юстиции Акмолинской области 26 октября 2015 года № 5027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2015-2017 годы» от 12 декабря 2014 года № 5С-32-2 (зарегистрировано в Реестре государственной регистрации нормативных правовых актов № 4517, опубликовано 8 января 2015 года в газете «Арқа ажары», 8 января 2015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128 764 338,0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15 543 359,9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1 705 370,0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111 512 337,2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129 314 170,7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3 977 494,4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4 691 715,0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714 220,6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222 498,0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-4 749 825,1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- 4 749 825,1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областном бюджете на 2015 год предусмотрено погашение бюджетных кредитов в республиканский бюджет в сумме 656 444,6 тысячи тенге, в том числе: погашение долга местного исполнительного органа перед вышестоящим бюджетом - 650 162,7 тысячи тенге, возврат неиспользованных бюджетных кредитов, выданных из республиканского бюджета - 6 281,9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2015 год в сумме 320 000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21.10.2015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21.10.2015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2015 года № 5С-42-2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7"/>
        <w:gridCol w:w="436"/>
        <w:gridCol w:w="9085"/>
        <w:gridCol w:w="29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128 764 338,0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15 543 359,9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13 842 454,8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13 842 454,8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1 705 370,0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48 462,3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4 388,3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2 784,3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20 294,7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929 457,0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929 457,0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111 512 337,2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8 840 360,2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8 840 360,2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102 671 977,0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102 671 977,0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31"/>
        <w:gridCol w:w="531"/>
        <w:gridCol w:w="8952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129 314 170,7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1 565 529,6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68 176,0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896 849,9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753 945,0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17 534,9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85 988,0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124 583,3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120 814,7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2 279,3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134 746,4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123 198,8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84 046,1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84 046,1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73 029,3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29 362,1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42 486,4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184 098,6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165 927,9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18 170,7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167 316,8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139 336,4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34 585,0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23 835,6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66 676,9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14 238,9</w:t>
            </w:r>
          </w:p>
        </w:tc>
      </w:tr>
      <w:tr>
        <w:trPr>
          <w:trHeight w:val="7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27 980,4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16 867,7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6 652 907,0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5 942 520,4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5 182 236,4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503 279,7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36 354,0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137 945,3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688 721,6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666 081,0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18 399 111,4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212 026,8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22 231,8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189 795,0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13 863 333,3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108 244,0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809 105,6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76 572,4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67 335,8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560 146,1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140 303,8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41 920,6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5 840 101,0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3 942 146,5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70 078,1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147 003,0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803 455,0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409 797,0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847 124,4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3 319 067,3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2 977 398,0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1 004 684,0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779 676,0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225 008,0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27 109 191,8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23 074 267,6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104 809,5</w:t>
            </w:r>
          </w:p>
        </w:tc>
      </w:tr>
      <w:tr>
        <w:trPr>
          <w:trHeight w:val="14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522 332,0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105 200,0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246 732,2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3 479 419,5</w:t>
            </w:r>
          </w:p>
        </w:tc>
      </w:tr>
      <w:tr>
        <w:trPr>
          <w:trHeight w:val="8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481 714,5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711 821,0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279 327,0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388 912,0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174 678,0</w:t>
            </w:r>
          </w:p>
        </w:tc>
      </w:tr>
      <w:tr>
        <w:trPr>
          <w:trHeight w:val="8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549 947,0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821 159,0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69 017,0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10 392,5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681 561,1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127 123,0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12 285 264,5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1 274 796,0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4 034 924,2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3 963 049,5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71 874,7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3 953 957,9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2 753 541,6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85 240,8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509 176,3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220 533,4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696 684,4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261 346,6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223 807,0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409 507,5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50 903,0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136 806,6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1 082 573,3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1 044 867,0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37 706,3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12 196,0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71 297,1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64 235,8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7 061,3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10 084 626,5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3 998 243,5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331 870,9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1 735 609,0</w:t>
            </w:r>
          </w:p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1 833 609,2</w:t>
            </w:r>
          </w:p>
        </w:tc>
      </w:tr>
      <w:tr>
        <w:trPr>
          <w:trHeight w:val="9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41 277,0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6 078 987,6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56 042,2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4 034,3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1 240 105,0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540 319,0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11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3 860,0</w:t>
            </w:r>
          </w:p>
        </w:tc>
      </w:tr>
      <w:tr>
        <w:trPr>
          <w:trHeight w:val="8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275 385,1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5 393 942,4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271 163,2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21 629,6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231 310,6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1 032 248,9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44 764,6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227 105,6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213 105,4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388 701,7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70 970,6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85 545,0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582 185,9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183 897,9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392 793,0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76 623,0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30 862,5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44 655,5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231 558,3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16 409,6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120 661,1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177 501,9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35 637,9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45 789,9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2 976 871,3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46 211,1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2 415 462,2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209 462,0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1 593 770,0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20 263 391,7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50 480,5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6 996,8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1 314,7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1 142 041,6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72 108,6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610 302,0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16 590 617,5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123 827,0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166 508,3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3 571,5</w:t>
            </w:r>
          </w:p>
        </w:tc>
      </w:tr>
      <w:tr>
        <w:trPr>
          <w:trHeight w:val="11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2 786 270,0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4 120 199,5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100 010,0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2 068 698,6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30 477,4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6 123 360,2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956 210,0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888 110,1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78 371,0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38 628,2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5 597,8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896 908,4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778 638,3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55 139,9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722 854,4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80 346,1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30 562,9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5 437 568,4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5 437 568,4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53 327,0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1 017 773,0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545 203,0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5 107 399,9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2 713 380,0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320 000,0</w:t>
            </w:r>
          </w:p>
        </w:tc>
      </w:tr>
      <w:tr>
        <w:trPr>
          <w:trHeight w:val="12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2 393 380,0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1 599 848,0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1 425 285,0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137 151,5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137 151,5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22 687 221,4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22 687 221,4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193 749,7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9 293,4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3 977 494,4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3 595 731,0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707 938,7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6 281,9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222 498,0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-4 749 825,1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4 749 825,1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2015 года № 5С-42-2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6"/>
        <w:gridCol w:w="864"/>
        <w:gridCol w:w="8524"/>
        <w:gridCol w:w="285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89 642 421,0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15 702 540,0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13 760 204,0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13 760 204,0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1 942 336,0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1 942 336,0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972 214,0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763 268,0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763 268,0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168 757,0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72 966 667,0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60 822 871,0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60 822 871,0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624"/>
        <w:gridCol w:w="8853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89 700 197,0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1 487 597,0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820 927,0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751 377,0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136 932,0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166 242,0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166 044,0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978 143,0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859 242,0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6 288 903,0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5 545 631,0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5 113 790,0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319 168,0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47 307,0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10 266 421,5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8 453 128,0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113 324,0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833 921,0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635 370,0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5 487 462,0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541 544,0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395 981,5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395 981,5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1 212 472,0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984 023,0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228 449,0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8 432 921,0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7 865 921,0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108 046,0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124 027,0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534 171,0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79 149,0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165 953,0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3 422 899,0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745 599,0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166 676,0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654 781,0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720 461,0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188 836,0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2 828 199,0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1 598 099,0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81 327,0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487 023,0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257 360,0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468 373,0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280 845,0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1 162 341,0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1 125 538,0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4 266 570,0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2 280 455,0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259 684,0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1 710 471,0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1 986 115,0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73 994,0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5 100 844,0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257 207,0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180 073,0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361 658,0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529 272,0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1 193 577,0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693 577,0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2 020 127,0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1 818 915,0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16 785 402,0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1 456 572,0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551 233,0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719 168,0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14 394 696,0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1 252 141,0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935 364,0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903 627,0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31 737,0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4 525 386,0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4 525 386,0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721 930,0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2 463 519,0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6 652 033,5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6 136 804,5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5 936 804,5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19 380 610,0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19 380 610,0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1 737 157,0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1 979 339,0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-1 794 933,0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1 794 933,0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2015 года № 5С-42-2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5С-32-2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13 213 443,6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9 699 999,5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акимата города Кокшетау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1 000 872,7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519 368,3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окон в средней школе № 11 города Кокшетау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5 220,3</w:t>
            </w:r>
          </w:p>
        </w:tc>
      </w:tr>
      <w:tr>
        <w:trPr>
          <w:trHeight w:val="5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105 521,7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90 810,1</w:t>
            </w:r>
          </w:p>
        </w:tc>
      </w:tr>
      <w:tr>
        <w:trPr>
          <w:trHeight w:val="3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83 672,8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65 265,5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15 649,0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Мамайской средней школы Енбекшильдерского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 Чаглинской средней школе Зерендинского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3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5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</w:p>
        </w:tc>
      </w:tr>
      <w:tr>
        <w:trPr>
          <w:trHeight w:val="3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137 631,5</w:t>
            </w:r>
          </w:p>
        </w:tc>
      </w:tr>
      <w:tr>
        <w:trPr>
          <w:trHeight w:val="34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130 631,5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ущерба,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2 387 760,6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274 992,9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3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3 606 870,2</w:t>
            </w:r>
          </w:p>
        </w:tc>
      </w:tr>
      <w:tr>
        <w:trPr>
          <w:trHeight w:val="30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184 446,3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69 031,0</w:t>
            </w:r>
          </w:p>
        </w:tc>
      </w:tr>
      <w:tr>
        <w:trPr>
          <w:trHeight w:val="5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2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24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3 513 444,1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3 219 733,5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1 551 737,0</w:t>
            </w:r>
          </w:p>
        </w:tc>
      </w:tr>
      <w:tr>
        <w:trPr>
          <w:trHeight w:val="2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376 883,2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2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90 257,9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303 959,0</w:t>
            </w:r>
          </w:p>
        </w:tc>
      </w:tr>
      <w:tr>
        <w:trPr>
          <w:trHeight w:val="5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41 277,0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и инженерно-коммуникационной инфраструктуры для ликвидации паводковой ситуации в Целиноградском районе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155 676,5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412 668,7</w:t>
            </w:r>
          </w:p>
        </w:tc>
      </w:tr>
      <w:tr>
        <w:trPr>
          <w:trHeight w:val="3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154 509,2</w:t>
            </w:r>
          </w:p>
        </w:tc>
      </w:tr>
      <w:tr>
        <w:trPr>
          <w:trHeight w:val="3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благоустройства города Кокшетау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293 610,6</w:t>
            </w:r>
          </w:p>
        </w:tc>
      </w:tr>
      <w:tr>
        <w:trPr>
          <w:trHeight w:val="2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57 770,0</w:t>
            </w:r>
          </w:p>
        </w:tc>
      </w:tr>
      <w:tr>
        <w:trPr>
          <w:trHeight w:val="3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