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ae1c" w14:textId="770a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22 декабря 2010 года № А-12/499 "Об утверждении перечня автомобильных дорог общего пользования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июля 2015 года № А-7/333. Зарегистрировано Департаментом юстиции Акмолинской области 20 августа 2015 года № 4950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автомобильных дорог общего пользования областного значения» от 22 декабря 2010 года № А-12/499 (зарегистрировано в Реестре государственной регистрации нормативных правовых актов № 3382, опубликовано 29 января 2011 года в газетах «Арка ажары» и «Акмолинская правда»)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значения, утвержденный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Нурмулдина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М.Пшембаев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А-7/333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А-12/499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автомобильных дорог общего пользования областного 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2278"/>
        <w:gridCol w:w="7226"/>
        <w:gridCol w:w="3076"/>
      </w:tblGrid>
      <w:tr>
        <w:trPr>
          <w:trHeight w:val="103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автодороги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- Макинск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- Павловка-Аршалы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«Екатеринбург-Алматы» - Вячеславский гидроузел село Михайловка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- Шортанды - Пригородное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Кабанбай-Жангызкудук-Оразак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Новочеркасское - Жантеке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- Сочинское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Колутон-Журавлевка-Акколь-Минский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- Степногорск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Петровка-Острогорка-Мариновка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Балкашино-Шантобе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Атбасар-Кийма-«Жаксы-Державинск»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Петровка-Кара-Адыр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«Кокшетау – Атбасар» - село Веселое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Бабатай-Волгодоновка – Береке - Нововладимировка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Коргалжын-Сабынды-Арыкты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Егиндыколь-Жолан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Державинск - Кумсуат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KC-19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 - Державинск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Еленовка-Чистополье-Есиль 0-17, 211-249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Бузулук-Алматинский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Кийма-Терсаккан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№ 2 к городу Атбасару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поселку Аршалы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Мыс-Красный Кордон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«Щучинск-Боровое»-Наурызбай Батыр-граница области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«Щучинск-Зеренда» - Веденовка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обход озера Чебачье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KC-29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Кокшетау-Красный Яр – Симферопольский - Жолдыбай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Степняк-Макинск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«Восточный обход города Астаны» - станция Сарыоба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Атбасар-Шуйское-Макеевка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«Новочеркасское-Егиндыколь» - Кайнарское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городу Акколь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Барап-Кордон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«Акколь-Азат»-Кайнар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Аксу-Бестобе-Изобильное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Валиханово-Койтас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KC-39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Зеренда-Красный Кордон-граница области (5,1 - 41,3)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«Кокшетау-Рузаевка» - Васильковка- «Кокшетау-Петропавловск»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Конысбай - Сейфуллино - Кызылсая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Васильковка - Бирлестик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Акылбай - Кызыл Агаш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KC-44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– Степняк - Валиханово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124,5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Коргалжын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Павловка-Каратал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«Акколь-Азат» - Новорыбинка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городу Ерейментау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КС-49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 – Воздвиженка – Талапкер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Есиль-Свободное-Раздольное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Красивое – Ярославка - Раздольное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«Жезказган - Петропавловск» - Донское - Костычево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«Кокшетау - Петропавловск» - Алексеевка-граница области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45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КС-54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городу Кокшетау (289-293)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