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ddf0" w14:textId="cd6d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11 июня 2015 года № А-6/266. Зарегистрировано Департаментом юстиции Акмолинской области 21 июля 2015 года № 4891. Утратило силу постановлением акимата Акмолинской области от 8 июля 2020 года № А-7/353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08.07.2020 </w:t>
      </w:r>
      <w:r>
        <w:rPr>
          <w:rFonts w:ascii="Times New Roman"/>
          <w:b w:val="false"/>
          <w:i w:val="false"/>
          <w:color w:val="ff0000"/>
          <w:sz w:val="28"/>
        </w:rPr>
        <w:t>№ А-7/353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Законом Республики Казахстан от 15 апреля 2013 года "О государственных услугах"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регистрации и перерегистрации лиц, осуществляющих миссионерскую деятельность";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постановлением акимата Акмолинской области от 27.11.2019 </w:t>
      </w:r>
      <w:r>
        <w:rPr>
          <w:rFonts w:ascii="Times New Roman"/>
          <w:b w:val="false"/>
          <w:i w:val="false"/>
          <w:color w:val="000000"/>
          <w:sz w:val="28"/>
        </w:rPr>
        <w:t>№ А-11/578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сфере религиозной деятельности" от 20 марта 2014 года № А-3/97 (зарегистрировано в Реестре государственной регистрации нормативных правовых актов № 4130, опубликовано 29 мая 2014 года в газетах "Акмолинская правда" и "Арқа ажары");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и дополнений в постановление акимата Акмолинской области от 20 марта 2014 года № А-3/97 "Об утверждении регламентов государственных услуг в сфере религиозной деятельности" от 20 августа 2014 года № А-7/379 (зарегистрировано в Реестре государственной регистрации нормативных правовых актов № 4356, опубликовано 9 октября 2014 года в информационно - правовой системе "Әділет").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Акмолинской области Нуркенова Н.Ж.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истечению десяти календарных дней после дня его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2015 года № А-6/266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регистрации и перерегистрации лиц, осуществляющих миссионерскую деятельность"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27.11.2019 </w:t>
      </w:r>
      <w:r>
        <w:rPr>
          <w:rFonts w:ascii="Times New Roman"/>
          <w:b w:val="false"/>
          <w:i w:val="false"/>
          <w:color w:val="ff0000"/>
          <w:sz w:val="28"/>
        </w:rPr>
        <w:t>№ А-11/578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7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регистрации и перерегистрации лиц, осуществляющих миссионерскую деятельность" (далее - государственная услуга) оказывается государственным учреждением "Управление внутренней политики Акмолинской области" (далее – услугодатель).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свидетельство о регистрации (перерегистрации) миссионера (далее - свидетельство) по форме, согласно приложению 1 к стандарту государственной услуги "Проведение регистрации и перерегистрации лиц, осуществляющих миссионерскую деятельность", утвержденному приказом Министра культуры и спорта Республики Казахстан от 23 апреля 2015 года № 147 (зарегистрирован в Реестре государственной регистрации нормативных правовых актов № 11183)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3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документов, подготавливает свидетельство либо мотивированный ответ об отказе в оказании государственной услуги – 28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свидетельство,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свидетельство либо мотивированный ответ об отказе в оказании государственной услуги - 30 минут.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документов, подготовка свидетельства либо мотивированного ответа об отказе в выдаче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свидетельства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свидетельства либо мотивированного ответа об отказе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3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документов, подготавливает свидетельство либо мотивированный ответ об отказе в оказании государственной услуги – 29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свидетельство,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свидетельство либо мотивированный ответ об отказе в оказании государственной услуги - 30 минут.</w:t>
      </w:r>
    </w:p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номера и даты приема запроса, вида запрашиваемой государственной услуги, количества и название приложенных документов, даты (времени) и места выдачи документов, фамилии, имени, отчества работника Государственной корпорации, принявшего заявление.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2 - действия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с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 перерегистрации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 деятельность"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"Проведение регистрации и перерегистрации лиц, осуществляющих миссионерскую деятельность"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928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2015 года № А-6/266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изложен в новой редакции на казахском языке, текст на русском языке не меняется постановлением акимата Акмолинской области от 27.11.2019 </w:t>
      </w:r>
      <w:r>
        <w:rPr>
          <w:rFonts w:ascii="Times New Roman"/>
          <w:b w:val="false"/>
          <w:i w:val="false"/>
          <w:color w:val="ff0000"/>
          <w:sz w:val="28"/>
        </w:rPr>
        <w:t>№ А-11/578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24.11.2017 </w:t>
      </w:r>
      <w:r>
        <w:rPr>
          <w:rFonts w:ascii="Times New Roman"/>
          <w:b w:val="false"/>
          <w:i w:val="false"/>
          <w:color w:val="ff0000"/>
          <w:sz w:val="28"/>
        </w:rPr>
        <w:t>№ А-12/547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9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- государственная услуга) оказывается государственным учреждением "Управление внутренней политики Акмолинской области" (далее – услугодатель).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Акмолинской области от 27.11.2019 </w:t>
      </w:r>
      <w:r>
        <w:rPr>
          <w:rFonts w:ascii="Times New Roman"/>
          <w:b w:val="false"/>
          <w:i w:val="false"/>
          <w:color w:val="000000"/>
          <w:sz w:val="28"/>
        </w:rPr>
        <w:t>№ А-11/578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(далее -решение).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5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утвержденного приказом Министра культуры и спорта Республики Казахстан от 23 апреля 2015 года № 147 (зарегистрирован в Реестре государственной регистрации нормативных правовых актов № 11183) (далее - Стандарт).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30 минут.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, и (или) документов с истекшим сроком действия услугодатель отказывает в приеме заявления;</w:t>
      </w:r>
    </w:p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документы, подготавливает проект решения – 15 календарных дней;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согласовывает проект решения – 1 календарный день;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 области подписывает проект решения – 12 календарных дней;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решение - 30 минут.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документов, подготовка проекта решения;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проекта решения;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решения;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решения.</w:t>
      </w:r>
    </w:p>
    <w:bookmarkEnd w:id="45"/>
    <w:bookmarkStart w:name="z6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области.</w:t>
      </w:r>
    </w:p>
    <w:bookmarkStart w:name="z13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, и (или) документов с истекшим сроком действия услугодатель отказывает в приеме заявления;</w:t>
      </w:r>
    </w:p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документы, подготавливает проект решения – 15 календарных дней;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согласовывает проект решения – 1 календарный день;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 области подписывает проект решения – 12 календарных дней;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решение - 30 минут.</w:t>
      </w:r>
    </w:p>
    <w:bookmarkEnd w:id="53"/>
    <w:bookmarkStart w:name="z7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 в процессе оказания государственной услуги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номера и даты приема запроса, вида запрашиваемой государственной услуги, количества и название приложенных документов, даты (времени) и места выдачи документов, фамилии, имени, отчества работника Государственной корпорации, принявшего заявление.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2 - действия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Государственной корпорации,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с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акимата Акмолинской области от 27.11.2019 </w:t>
      </w:r>
      <w:r>
        <w:rPr>
          <w:rFonts w:ascii="Times New Roman"/>
          <w:b w:val="false"/>
          <w:i w:val="false"/>
          <w:color w:val="000000"/>
          <w:sz w:val="28"/>
        </w:rPr>
        <w:t>№ А-11/578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религиозной литературы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религиозного содержания,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назначения"</w:t>
            </w:r>
          </w:p>
        </w:tc>
      </w:tr>
    </w:tbl>
    <w:bookmarkStart w:name="z9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bookmarkEnd w:id="5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2015 года № А-6/266</w:t>
            </w:r>
          </w:p>
        </w:tc>
      </w:tr>
    </w:tbl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24.11.2017 </w:t>
      </w:r>
      <w:r>
        <w:rPr>
          <w:rFonts w:ascii="Times New Roman"/>
          <w:b w:val="false"/>
          <w:i w:val="false"/>
          <w:color w:val="ff0000"/>
          <w:sz w:val="28"/>
        </w:rPr>
        <w:t>№ А-12/547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9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 согласовании расположения помещений для проведения религиозных мероприятий за пределами культовых зданий (сооружений)" (далее - государственная услуга) оказывается государственным учреждением "Управление внутренней политики Акмолинской области" (далее – услугодатель).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Акмолинской области от 27.11.2019 </w:t>
      </w:r>
      <w:r>
        <w:rPr>
          <w:rFonts w:ascii="Times New Roman"/>
          <w:b w:val="false"/>
          <w:i w:val="false"/>
          <w:color w:val="000000"/>
          <w:sz w:val="28"/>
        </w:rPr>
        <w:t>№ А-11/578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59"/>
    <w:bookmarkStart w:name="z9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оказываемой государственной услуги - письмо-согласование о согласовании расположения помещения для проведения религиозных мероприятий за пределами культовых зданий (сооружений),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утвержденного приказом Министра культуры и спорта Республики Казахстан от 23 апреля 2015 года № 147 (зарегистрирован в Реестре государственной регистрации нормативных правовых актов № 11183) (далее - Стандарт).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10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1"/>
    <w:bookmarkStart w:name="z10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2"/>
    <w:bookmarkStart w:name="z10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3"/>
    <w:bookmarkStart w:name="z10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30 минут.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, и (или) документов с истекшим сроком действия услугодатель отказывает в приеме заявления;</w:t>
      </w:r>
    </w:p>
    <w:bookmarkStart w:name="z10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bookmarkEnd w:id="65"/>
    <w:bookmarkStart w:name="z10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 и подготавливает письмо-согласование либо мотивированный ответ об отказе в оказании государственной услуги – 23 календарных дня;</w:t>
      </w:r>
    </w:p>
    <w:bookmarkEnd w:id="66"/>
    <w:bookmarkStart w:name="z10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письмо-согласование либо мотивированный ответ об отказе в оказании государственной услуги – 1 час;</w:t>
      </w:r>
    </w:p>
    <w:bookmarkEnd w:id="67"/>
    <w:bookmarkStart w:name="z10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письмо-согласование либо мотивированный ответ об отказе в оказании государственной услуги - 30 минут.</w:t>
      </w:r>
    </w:p>
    <w:bookmarkEnd w:id="68"/>
    <w:bookmarkStart w:name="z10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9"/>
    <w:bookmarkStart w:name="z10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70"/>
    <w:bookmarkStart w:name="z11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71"/>
    <w:bookmarkStart w:name="z11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документов, подготовка письма-согласования либо мотивированного ответа об отказе в оказании государственной услуги;</w:t>
      </w:r>
    </w:p>
    <w:bookmarkEnd w:id="72"/>
    <w:bookmarkStart w:name="z11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письма-согласования либо мотивированного ответа об отказе в оказании государственной услуги;</w:t>
      </w:r>
    </w:p>
    <w:bookmarkEnd w:id="73"/>
    <w:bookmarkStart w:name="z11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письма-согласования либо мотивированного ответа об отказе в оказании государственной услуги.</w:t>
      </w:r>
    </w:p>
    <w:bookmarkEnd w:id="74"/>
    <w:bookmarkStart w:name="z11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5"/>
    <w:bookmarkStart w:name="z11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6"/>
    <w:bookmarkStart w:name="z11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77"/>
    <w:bookmarkStart w:name="z11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8"/>
    <w:bookmarkStart w:name="z11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79"/>
    <w:bookmarkStart w:name="z11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80"/>
    <w:bookmarkStart w:name="z12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30 минут.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, и (или) документов с истекшим сроком действия услугодатель отказывает в приеме заявления;</w:t>
      </w:r>
    </w:p>
    <w:bookmarkStart w:name="z12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bookmarkEnd w:id="82"/>
    <w:bookmarkStart w:name="z12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 и подготавливает письмо-согласование либо мотивированный ответ об отказе в оказании государственной услуги – 23 календарных дня;</w:t>
      </w:r>
    </w:p>
    <w:bookmarkEnd w:id="83"/>
    <w:bookmarkStart w:name="z12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письмо-согласование либо мотивированный ответ об отказе в оказании государственной услуги – 1 час;</w:t>
      </w:r>
    </w:p>
    <w:bookmarkEnd w:id="84"/>
    <w:bookmarkStart w:name="z12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письмо-согласование либо мотивированный ответ об отказе в оказании государственной услуги - 30 минут.</w:t>
      </w:r>
    </w:p>
    <w:bookmarkEnd w:id="85"/>
    <w:bookmarkStart w:name="z12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 в процессе оказания государственной услуги</w:t>
      </w:r>
    </w:p>
    <w:bookmarkEnd w:id="86"/>
    <w:bookmarkStart w:name="z12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номера и даты приема запроса, вида запрашиваемой государственной услуги, количества и название приложенных документов, даты (времени) и места выдачи документов, фамилии, имени, отчества работника Государственной корпорации, принявшего заявление.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2 - действия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Государственной корпорации,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с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акимата Акмолинской области от 27.11.2019 </w:t>
      </w:r>
      <w:r>
        <w:rPr>
          <w:rFonts w:ascii="Times New Roman"/>
          <w:b w:val="false"/>
          <w:i w:val="false"/>
          <w:color w:val="000000"/>
          <w:sz w:val="28"/>
        </w:rPr>
        <w:t>№ А-11/578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согласовании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 культовых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(сооружений)"</w:t>
            </w:r>
          </w:p>
        </w:tc>
      </w:tr>
    </w:tbl>
    <w:bookmarkStart w:name="z13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</w:r>
    </w:p>
    <w:bookmarkEnd w:id="8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