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4caf" w14:textId="abb4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февраля 2015 года № А-2/66. Зарегистрировано Департаментом юстиции Акмолинской области 31 марта 2015 года № 4715.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А-2/66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сельского хозяйства Акмолинской области"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сельского хозяйства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сельского хозяйства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сельского хозяйства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сельского хозяйства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сельского хозяйства Акмолинской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сельского хозяйства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сельского хозяйства Акмолинской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020000, Республика Казахстан, Акмолинская область, город Кокшетау, улица Абая,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"Управление сельского хозяйства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сельского хозяйства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сельского хозяйства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сельского хозяйства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сельского хозяйства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сельского хозяйства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реализация государственной политики в области развития агропромышленного комплекса, в области зернового рынка, в области семеноводства, в области защиты растений, в области карантина растений, в области племенного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продовольственной безопасности области на основе стабильного роста производства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диверсификация сельскохозяйственного производства с учетом природно-климатических условий и рыночной конъюнктуры и повышение технической оснащенности;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мониторинга рынков сбыта сельхозпродукции и устойчивое развитие и поддержка перерабатывающих производств, повышение конкурентоспособности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мониторинга состояния продовольственной безопасности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реализация мероприятий по распространению и внедрению инновационного опыта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проекта постановления об утверждении правил организации отбора инновационных проектов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возмещение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разработка мероприятий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привлечению инвестиций и кредитов банков второго уровня в отрасли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созданию условий для роста специализированных животноводческих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перечня приоритетных местных бюджетных инвестиционных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создание условий для функционирования и развития информационно-маркетинговой системы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мониторинга деятельности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проведение аккредитации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размещение на собственном интернет-ресурсе перечня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принятие необходимых мер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принятие мер по созданию в области конкурентной среды по оказанию услуг по подтверждению соответствия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контроль за хлебоприемными предприятиями,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оформление 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приостановление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31)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мониторинга зернового рынка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наложение запрета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подача в суд заявления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контроль количественно-качественного состояния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внесение предложения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составление балансов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содействие в пределах своей компетенции формированию сельскохозяйственными товаропроизводителями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52) внесение предложения по установлению предельной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внесение предложения по определению ежегодных квот по каждому виду семян,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оригинальным семенам –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элитным семенам – для каждой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контролирование целевого использования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организация подготовки и повышения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на основании предложения государственного инспектора по семеноводству приостановление: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действий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деятельности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строительство, содержание и поддержание в надлежащем состоянии специальных хранилищ (могильников);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лицензирование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производству (формуляции)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реализации пестицидов (ядохимикатов);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ведение учета распространения карантинных объектов и представление информации уполномоченному органу и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на объектах государственного контроля и надзора в области карантина растений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внесение предложения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66)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в растениеводстве";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запрашивание и получение от страхователя, страховщика, агента и общества информации и документов, необходимых для осуществления им своих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подготовка проекта постановления об установлении форм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ведение учета данных в области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контроль за развитием и охраной пчеловодства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координация селекционно-племенной работы и организация государственной поддержки племенного дела в пчеловодстве в соответствии с законодательством Республики Казахстан о племенном животноводстве;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77) разработка предложений и осуществление мероприятий по государственной поддержке сельскохозяйственных кооперативов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разработка и реализация мероприятий по распространению и внедрению опыта создания и деятельности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разработка мероприятий по привлечению инвестиций и кредитов финансовых организаций для развития сельскохозяйственной кооперации, а также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80) создание условий для функционирования и развития информационно-маркетинговой системы сельскохозяйственной кооперации.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– в редакции постановления акимата Акмолинской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мер по реализации государственной аграрной политики по обеспечению устойчивого экономического развития агропромышленного комплекса, увеличению экспортных возможностей аграрного сектора в условиях развивающихся рыночных отношений, обеспечению продовольственной безопасности региона, повышению конкурентоспособности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порядке в пределах своей компетенции информацию, относящуюся к сфере действия государственного учреждения "Управление сельского хозяйства Акмолинской области" от организаций, учреждений и предприятий, независимо от их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свою деятельность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сельского хозяйства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сельского хозяйства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сельского хозяйства Акмолинской области" назначается на должность и освобождается от должности распоряжением акима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сельского хозяйства Акмолинской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определяет полномочия своих заместителей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сельского хозяйства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назначает и освобождает от занимаемых должностей работников государственного учреждения "Управление сельского хозяйства Акмолинской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штатное расписание и должностные инструкции работников государственного учреждения "Управление сельского хозяйства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дисциплинарных взысканий на сотрудников государственного учреждения "Управление сельского хозяйства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пределах своей компетенции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"Управление сельского хозяйства Акмолинской области" в государственных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сельского хозяйства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сельского хозяйства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сельского хозяйства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сельского хозяйства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сельского хозяйства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сельского хозяйства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