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4b4a" w14:textId="8b9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января 2015 года № А-1/25. Зарегистрировано Департаментом юстиции Акмолинской области 26 января 2015 года № 4614.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ветеринарии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А-1/25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ветеринарии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ветеринарии Акмолинской области" является государственным органом Республики Казахстан, осуществляющим руководство в сфере ветеринарии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ветеринарии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ветеринарии Акмолинской области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ветеринарии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ветеринарии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ветеринарии Акмолинской области" по вопросам своей компетенции в установленном законодательством порядке, принимает решения, оформляемые приказами руководителя государственного учреждения "Управление ветеринарии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ветеринарии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Абая,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ветеринарии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ветеринарии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ветеринарии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ветеринарии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ветеринарии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ветеринарии Акмолинской области":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обеспечение ветеринарно-санитарной безопасности и организация охраны здоровья населения области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предложений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предложений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плана ветеринарных мероприятий по обеспечению ветеринарно-санитарной безопасности на территории области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ветеринарных мероприятий по обеспечению ветеринарно-санитарной безопасности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местными исполнительными органами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изготовление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разработка и внесение предложений об утверждения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контроль и надзор безопасности объектов государственного ветеринарно-санитарного контроля и надзора,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рассмотрение дел об административных правонарушениях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издавать акты в пределах полномочий, предоставленных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взаимодействовать с другими государственными учреждениями в вопросах исполнения законодательства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ветеринарии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ветеринарии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ветеринарии Акмолинской области" назначается на должность и освобождается от должности распоряжением акима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ветеринарии Акмолинской области" имеет заместителя, назначаемого на должность и освобождаемого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полномочие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учреждения "Управление ветеринарии Акмолинской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государственного учреждения "Управление ветеринарии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дисциплинарных взысканий на сотрудников государственного учреждения "Управление ветеринарии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"Управление ветеринарии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ветеринарии Акмолинской области"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и руководит работой коллегии государственного учреждения "Управление ветеринарии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ветеринарии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ветеринарии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ветеринарии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ветеринарии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ветеринарии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Реорганизации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ветеринарии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