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6f6a" w14:textId="4b76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сферы социального обеспечения</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28 декабря 2015 года № 1042. Зарегистрирован в Министерстве юстиции Республики Казахстан 31 декабря 2015 года № 12751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12.08.2022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сферы социального обеспечения.</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октября 2015 года № 842 "Об утверждении Реестра должностей гражданских служащих сферы социального обеспечения" (зарегистрирован в Реестре государственной регистрации нормативных правовых актов за № 12370, опубликованный в информационно-правовой системе "Әділет" 21 декабря 2015 года).</w:t>
      </w:r>
    </w:p>
    <w:bookmarkEnd w:id="2"/>
    <w:bookmarkStart w:name="z4" w:id="3"/>
    <w:p>
      <w:pPr>
        <w:spacing w:after="0"/>
        <w:ind w:left="0"/>
        <w:jc w:val="both"/>
      </w:pPr>
      <w:r>
        <w:rPr>
          <w:rFonts w:ascii="Times New Roman"/>
          <w:b w:val="false"/>
          <w:i w:val="false"/>
          <w:color w:val="000000"/>
          <w:sz w:val="28"/>
        </w:rPr>
        <w:t>
      3. Департаменту финансов Министерства здравоохранения и социального развития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"Әдiлет";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 1 января 2016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1042</w:t>
            </w:r>
          </w:p>
        </w:tc>
      </w:tr>
    </w:tbl>
    <w:bookmarkStart w:name="z8" w:id="6"/>
    <w:p>
      <w:pPr>
        <w:spacing w:after="0"/>
        <w:ind w:left="0"/>
        <w:jc w:val="left"/>
      </w:pPr>
      <w:r>
        <w:rPr>
          <w:rFonts w:ascii="Times New Roman"/>
          <w:b/>
          <w:i w:val="false"/>
          <w:color w:val="000000"/>
        </w:rPr>
        <w:t xml:space="preserve"> Реестр должностей гражданских служащих сферы</w:t>
      </w:r>
      <w:r>
        <w:br/>
      </w:r>
      <w:r>
        <w:rPr>
          <w:rFonts w:ascii="Times New Roman"/>
          <w:b/>
          <w:i w:val="false"/>
          <w:color w:val="000000"/>
        </w:rPr>
        <w:t>социального обеспечения</w:t>
      </w:r>
    </w:p>
    <w:bookmarkEnd w:id="6"/>
    <w:p>
      <w:pPr>
        <w:spacing w:after="0"/>
        <w:ind w:left="0"/>
        <w:jc w:val="both"/>
      </w:pPr>
      <w:r>
        <w:rPr>
          <w:rFonts w:ascii="Times New Roman"/>
          <w:b w:val="false"/>
          <w:i w:val="false"/>
          <w:color w:val="ff0000"/>
          <w:sz w:val="28"/>
        </w:rPr>
        <w:t xml:space="preserve">
      Сноска. Реестр с изменениями, внесенными приказами Министра труда и социальной защиты населения РК от 08.12.2017 </w:t>
      </w:r>
      <w:r>
        <w:rPr>
          <w:rFonts w:ascii="Times New Roman"/>
          <w:b w:val="false"/>
          <w:i w:val="false"/>
          <w:color w:val="ff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26.04.2019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12.08.2022 </w:t>
      </w:r>
      <w:r>
        <w:rPr>
          <w:rFonts w:ascii="Times New Roman"/>
          <w:b w:val="false"/>
          <w:i w:val="false"/>
          <w:color w:val="ff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06.09.2023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30.01.2026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ГЦВП; РНИИОТ; НПЦРСР; Курсов повышения квалификации (далее - ГУ и ГКП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Центра трудовой мобильности областей, столицы и городов республиканского значения; организации стационарного типа (медико-социального учреждения для детей с инвалидностью с психоневрологическими патологиями;</w:t>
            </w:r>
          </w:p>
          <w:p>
            <w:pPr>
              <w:spacing w:after="20"/>
              <w:ind w:left="20"/>
              <w:jc w:val="both"/>
            </w:pPr>
            <w:r>
              <w:rPr>
                <w:rFonts w:ascii="Times New Roman"/>
                <w:b w:val="false"/>
                <w:i w:val="false"/>
                <w:color w:val="000000"/>
                <w:sz w:val="20"/>
              </w:rPr>
              <w:t>медико-социального учреждения для детей с инвалидностью с нарушением опорно-двигательного аппарата;</w:t>
            </w:r>
          </w:p>
          <w:p>
            <w:pPr>
              <w:spacing w:after="20"/>
              <w:ind w:left="20"/>
              <w:jc w:val="both"/>
            </w:pPr>
            <w:r>
              <w:rPr>
                <w:rFonts w:ascii="Times New Roman"/>
                <w:b w:val="false"/>
                <w:i w:val="false"/>
                <w:color w:val="000000"/>
                <w:sz w:val="20"/>
              </w:rPr>
              <w:t>медико-социального учреждения для лиц с инвалидностью с психоневрологическими заболеваниями;</w:t>
            </w:r>
          </w:p>
          <w:p>
            <w:pPr>
              <w:spacing w:after="20"/>
              <w:ind w:left="20"/>
              <w:jc w:val="both"/>
            </w:pPr>
            <w:r>
              <w:rPr>
                <w:rFonts w:ascii="Times New Roman"/>
                <w:b w:val="false"/>
                <w:i w:val="false"/>
                <w:color w:val="000000"/>
                <w:sz w:val="20"/>
              </w:rPr>
              <w:t>медико-социального учреждения для престарелых и лиц с инвалидностью;</w:t>
            </w:r>
          </w:p>
          <w:p>
            <w:pPr>
              <w:spacing w:after="20"/>
              <w:ind w:left="20"/>
              <w:jc w:val="both"/>
            </w:pPr>
            <w:r>
              <w:rPr>
                <w:rFonts w:ascii="Times New Roman"/>
                <w:b w:val="false"/>
                <w:i w:val="false"/>
                <w:color w:val="000000"/>
                <w:sz w:val="20"/>
              </w:rPr>
              <w:t>организаций, предназначенные для оказания специальных социальных услуг в условиях круглосуточного проживания);</w:t>
            </w:r>
          </w:p>
          <w:p>
            <w:pPr>
              <w:spacing w:after="20"/>
              <w:ind w:left="20"/>
              <w:jc w:val="both"/>
            </w:pPr>
            <w:r>
              <w:rPr>
                <w:rFonts w:ascii="Times New Roman"/>
                <w:b w:val="false"/>
                <w:i w:val="false"/>
                <w:color w:val="000000"/>
                <w:sz w:val="20"/>
              </w:rPr>
              <w:t>организации полустационарного типа (отделения дневного пребывания;</w:t>
            </w:r>
          </w:p>
          <w:p>
            <w:pPr>
              <w:spacing w:after="20"/>
              <w:ind w:left="20"/>
              <w:jc w:val="both"/>
            </w:pPr>
            <w:r>
              <w:rPr>
                <w:rFonts w:ascii="Times New Roman"/>
                <w:b w:val="false"/>
                <w:i w:val="false"/>
                <w:color w:val="000000"/>
                <w:sz w:val="20"/>
              </w:rPr>
              <w:t>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ГУ и ГКП областного значения (столицы, города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областного значения (столицы, города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Карьерного центра столицы, районов и городов областного и республиканского значения;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(далее - ГУ и ГКП районного значения (города областного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районного значения (города областного значения)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административно-хозяйственным вопросам в ГУ и ГКП республиканского значения</w:t>
            </w:r>
          </w:p>
          <w:p>
            <w:pPr>
              <w:spacing w:after="20"/>
              <w:ind w:left="20"/>
              <w:jc w:val="both"/>
            </w:pPr>
            <w:r>
              <w:rPr>
                <w:rFonts w:ascii="Times New Roman"/>
                <w:b w:val="false"/>
                <w:i w:val="false"/>
                <w:color w:val="000000"/>
                <w:sz w:val="20"/>
              </w:rPr>
              <w:t>
Главный бухгалтер в ГУ и ГКП республиканского значения</w:t>
            </w:r>
          </w:p>
          <w:p>
            <w:pPr>
              <w:spacing w:after="20"/>
              <w:ind w:left="20"/>
              <w:jc w:val="both"/>
            </w:pPr>
            <w:r>
              <w:rPr>
                <w:rFonts w:ascii="Times New Roman"/>
                <w:b w:val="false"/>
                <w:i w:val="false"/>
                <w:color w:val="000000"/>
                <w:sz w:val="20"/>
              </w:rPr>
              <w:t>
Руководитель областного филиала ГЦВП</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областного филиала ГЦВП</w:t>
            </w:r>
          </w:p>
          <w:p>
            <w:pPr>
              <w:spacing w:after="20"/>
              <w:ind w:left="20"/>
              <w:jc w:val="both"/>
            </w:pPr>
            <w:r>
              <w:rPr>
                <w:rFonts w:ascii="Times New Roman"/>
                <w:b w:val="false"/>
                <w:i w:val="false"/>
                <w:color w:val="000000"/>
                <w:sz w:val="20"/>
              </w:rPr>
              <w:t>
Руководитель филиала РНИИОТ и НПЦРСР</w:t>
            </w:r>
          </w:p>
          <w:p>
            <w:pPr>
              <w:spacing w:after="20"/>
              <w:ind w:left="20"/>
              <w:jc w:val="both"/>
            </w:pPr>
            <w:r>
              <w:rPr>
                <w:rFonts w:ascii="Times New Roman"/>
                <w:b w:val="false"/>
                <w:i w:val="false"/>
                <w:color w:val="000000"/>
                <w:sz w:val="20"/>
              </w:rPr>
              <w:t>
Заместитель главного бухгалтера в ГУ и ГКП республиканского значения</w:t>
            </w:r>
          </w:p>
          <w:p>
            <w:pPr>
              <w:spacing w:after="20"/>
              <w:ind w:left="20"/>
              <w:jc w:val="both"/>
            </w:pPr>
            <w:r>
              <w:rPr>
                <w:rFonts w:ascii="Times New Roman"/>
                <w:b w:val="false"/>
                <w:i w:val="false"/>
                <w:color w:val="000000"/>
                <w:sz w:val="20"/>
              </w:rPr>
              <w:t>
Директор Департамента центрального аппарата ГЦВП</w:t>
            </w:r>
          </w:p>
          <w:p>
            <w:pPr>
              <w:spacing w:after="20"/>
              <w:ind w:left="20"/>
              <w:jc w:val="both"/>
            </w:pPr>
            <w:r>
              <w:rPr>
                <w:rFonts w:ascii="Times New Roman"/>
                <w:b w:val="false"/>
                <w:i w:val="false"/>
                <w:color w:val="000000"/>
                <w:sz w:val="20"/>
              </w:rPr>
              <w:t xml:space="preserve">
Ученый секретарь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областного значения (столицы, города республиканского значения) стационарного типа (руководитель организации полустационарного типа); Руководитель структурного подразделения Центра трудовой мобильности областей, столицы и городов республиканского значения;</w:t>
            </w:r>
          </w:p>
          <w:p>
            <w:pPr>
              <w:spacing w:after="20"/>
              <w:ind w:left="20"/>
              <w:jc w:val="both"/>
            </w:pPr>
            <w:r>
              <w:rPr>
                <w:rFonts w:ascii="Times New Roman"/>
                <w:b w:val="false"/>
                <w:i w:val="false"/>
                <w:color w:val="000000"/>
                <w:sz w:val="20"/>
              </w:rPr>
              <w:t>Заместитель директора по административно-хозяйственной работе организации стационарного, полустационарного типа и временного пребывания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Главный бухгалтер ГУ и ГКП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Главный экономист ГУ и ГКП республиканского значения</w:t>
            </w:r>
          </w:p>
          <w:p>
            <w:pPr>
              <w:spacing w:after="20"/>
              <w:ind w:left="20"/>
              <w:jc w:val="both"/>
            </w:pPr>
            <w:r>
              <w:rPr>
                <w:rFonts w:ascii="Times New Roman"/>
                <w:b w:val="false"/>
                <w:i w:val="false"/>
                <w:color w:val="000000"/>
                <w:sz w:val="20"/>
              </w:rPr>
              <w:t>Главный бухгалтер областного филиала ГЦВП</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структурного подразделения организации областного значения (столицы, города республиканского значения) стационарного типа (заместитель руководителя организации полустационарного типа) </w:t>
            </w:r>
          </w:p>
          <w:p>
            <w:pPr>
              <w:spacing w:after="20"/>
              <w:ind w:left="20"/>
              <w:jc w:val="both"/>
            </w:pPr>
            <w:r>
              <w:rPr>
                <w:rFonts w:ascii="Times New Roman"/>
                <w:b w:val="false"/>
                <w:i w:val="false"/>
                <w:color w:val="000000"/>
                <w:sz w:val="20"/>
              </w:rPr>
              <w:t xml:space="preserve">
Заведующий медицинским отделением организации стационарного типа и полустационарного типа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
Заведующий отделением надомного обслуживания являющийся структурным подразделением организации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
Заместитель главного бухгалтера ГУ и ГКП областного значения (столицы, города республиканского значения) </w:t>
            </w:r>
          </w:p>
          <w:p>
            <w:pPr>
              <w:spacing w:after="20"/>
              <w:ind w:left="20"/>
              <w:jc w:val="both"/>
            </w:pPr>
            <w:r>
              <w:rPr>
                <w:rFonts w:ascii="Times New Roman"/>
                <w:b w:val="false"/>
                <w:i w:val="false"/>
                <w:color w:val="000000"/>
                <w:sz w:val="20"/>
              </w:rPr>
              <w:t xml:space="preserve">
Главный экономист ГУ и КГП областного значения (столицы, города республиканского значения)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медицинским отделением организации полустационарного типа являющийся структурным подразделением организации районного значения (города областного значения) </w:t>
            </w:r>
          </w:p>
          <w:p>
            <w:pPr>
              <w:spacing w:after="20"/>
              <w:ind w:left="20"/>
              <w:jc w:val="both"/>
            </w:pPr>
            <w:r>
              <w:rPr>
                <w:rFonts w:ascii="Times New Roman"/>
                <w:b w:val="false"/>
                <w:i w:val="false"/>
                <w:color w:val="000000"/>
                <w:sz w:val="20"/>
              </w:rPr>
              <w:t xml:space="preserve">
Заместитель директора (руководителя) по социальной работе организации полустационарного типа, организации временного пребывания районного значения (города областного значения) </w:t>
            </w:r>
          </w:p>
          <w:p>
            <w:pPr>
              <w:spacing w:after="20"/>
              <w:ind w:left="20"/>
              <w:jc w:val="both"/>
            </w:pPr>
            <w:r>
              <w:rPr>
                <w:rFonts w:ascii="Times New Roman"/>
                <w:b w:val="false"/>
                <w:i w:val="false"/>
                <w:color w:val="000000"/>
                <w:sz w:val="20"/>
              </w:rPr>
              <w:t>
Заместитель директора по административно-хозяйственной работе организации временного пребывания районного значения (города областного значения)</w:t>
            </w:r>
          </w:p>
          <w:p>
            <w:pPr>
              <w:spacing w:after="20"/>
              <w:ind w:left="20"/>
              <w:jc w:val="both"/>
            </w:pPr>
            <w:r>
              <w:rPr>
                <w:rFonts w:ascii="Times New Roman"/>
                <w:b w:val="false"/>
                <w:i w:val="false"/>
                <w:color w:val="000000"/>
                <w:sz w:val="20"/>
              </w:rPr>
              <w:t xml:space="preserve">
Главный бухгалтер ГУ и КГП районного значения (города областного значения)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Карьерного центра районного значения (столицы, районов и городов областного и республиканского значения)</w:t>
            </w:r>
          </w:p>
          <w:p>
            <w:pPr>
              <w:spacing w:after="20"/>
              <w:ind w:left="20"/>
              <w:jc w:val="both"/>
            </w:pPr>
            <w:r>
              <w:rPr>
                <w:rFonts w:ascii="Times New Roman"/>
                <w:b w:val="false"/>
                <w:i w:val="false"/>
                <w:color w:val="000000"/>
                <w:sz w:val="20"/>
              </w:rPr>
              <w:t>Заместитель руководителя организации полустационарного типа являющийся структурным подразделением организации районного значения (города областного значения)</w:t>
            </w:r>
          </w:p>
          <w:p>
            <w:pPr>
              <w:spacing w:after="20"/>
              <w:ind w:left="20"/>
              <w:jc w:val="both"/>
            </w:pPr>
            <w:r>
              <w:rPr>
                <w:rFonts w:ascii="Times New Roman"/>
                <w:b w:val="false"/>
                <w:i w:val="false"/>
                <w:color w:val="000000"/>
                <w:sz w:val="20"/>
              </w:rPr>
              <w:t>Заместитель главного бухгалтера ГУ и ГКП районного значения (города областного значения)</w:t>
            </w:r>
          </w:p>
          <w:p>
            <w:pPr>
              <w:spacing w:after="20"/>
              <w:ind w:left="20"/>
              <w:jc w:val="both"/>
            </w:pPr>
            <w:r>
              <w:rPr>
                <w:rFonts w:ascii="Times New Roman"/>
                <w:b w:val="false"/>
                <w:i w:val="false"/>
                <w:color w:val="000000"/>
                <w:sz w:val="20"/>
              </w:rPr>
              <w:t>Главный экономист ГУ и КГП районного значения (города областного значения)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руководитель управления (центрального аппарата) ГЦВП </w:t>
            </w:r>
          </w:p>
          <w:p>
            <w:pPr>
              <w:spacing w:after="20"/>
              <w:ind w:left="20"/>
              <w:jc w:val="both"/>
            </w:pPr>
            <w:r>
              <w:rPr>
                <w:rFonts w:ascii="Times New Roman"/>
                <w:b w:val="false"/>
                <w:i w:val="false"/>
                <w:color w:val="000000"/>
                <w:sz w:val="20"/>
              </w:rPr>
              <w:t xml:space="preserve">
Руководитель лаборатории и управлении РНИИОТ и НПЦРСР </w:t>
            </w:r>
          </w:p>
          <w:p>
            <w:pPr>
              <w:spacing w:after="20"/>
              <w:ind w:left="20"/>
              <w:jc w:val="both"/>
            </w:pPr>
            <w:r>
              <w:rPr>
                <w:rFonts w:ascii="Times New Roman"/>
                <w:b w:val="false"/>
                <w:i w:val="false"/>
                <w:color w:val="000000"/>
                <w:sz w:val="20"/>
              </w:rPr>
              <w:t>
Руководитель службы ГУ и ГКП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лаборатории, управлении, службы ГУ и ГКП республиканского значения </w:t>
            </w:r>
          </w:p>
          <w:p>
            <w:pPr>
              <w:spacing w:after="20"/>
              <w:ind w:left="20"/>
              <w:jc w:val="both"/>
            </w:pPr>
            <w:r>
              <w:rPr>
                <w:rFonts w:ascii="Times New Roman"/>
                <w:b w:val="false"/>
                <w:i w:val="false"/>
                <w:color w:val="000000"/>
                <w:sz w:val="20"/>
              </w:rPr>
              <w:t xml:space="preserve">
Руководитель отдела ГУ и ГКП республиканского значения </w:t>
            </w:r>
          </w:p>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отделения районного и городского филиала ГЦВП </w:t>
            </w:r>
          </w:p>
          <w:p>
            <w:pPr>
              <w:spacing w:after="20"/>
              <w:ind w:left="20"/>
              <w:jc w:val="both"/>
            </w:pPr>
            <w:r>
              <w:rPr>
                <w:rFonts w:ascii="Times New Roman"/>
                <w:b w:val="false"/>
                <w:i w:val="false"/>
                <w:color w:val="000000"/>
                <w:sz w:val="20"/>
              </w:rPr>
              <w:t>
Руководитель группы отделения ГУ и ГКП областного значения (столицы, города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городского отделения ГЦВП</w:t>
            </w:r>
          </w:p>
          <w:p>
            <w:pPr>
              <w:spacing w:after="20"/>
              <w:ind w:left="20"/>
              <w:jc w:val="both"/>
            </w:pPr>
            <w:r>
              <w:rPr>
                <w:rFonts w:ascii="Times New Roman"/>
                <w:b w:val="false"/>
                <w:i w:val="false"/>
                <w:color w:val="000000"/>
                <w:sz w:val="20"/>
              </w:rPr>
              <w:t>Руководитель отдела областного филиала ГЦВП</w:t>
            </w:r>
          </w:p>
          <w:p>
            <w:pPr>
              <w:spacing w:after="20"/>
              <w:ind w:left="20"/>
              <w:jc w:val="both"/>
            </w:pPr>
            <w:r>
              <w:rPr>
                <w:rFonts w:ascii="Times New Roman"/>
                <w:b w:val="false"/>
                <w:i w:val="false"/>
                <w:color w:val="000000"/>
                <w:sz w:val="20"/>
              </w:rPr>
              <w:t>Руководитель отдела Карьерного центра районного значения (столицы, районов и городов областного и республиканского значения,)</w:t>
            </w:r>
          </w:p>
          <w:p>
            <w:pPr>
              <w:spacing w:after="20"/>
              <w:ind w:left="20"/>
              <w:jc w:val="both"/>
            </w:pPr>
            <w:r>
              <w:rPr>
                <w:rFonts w:ascii="Times New Roman"/>
                <w:b w:val="false"/>
                <w:i w:val="false"/>
                <w:color w:val="000000"/>
                <w:sz w:val="20"/>
              </w:rPr>
              <w:t>Руководитель отдела полустационарного типа, временного пребыванию и надомного обслуживания областного значения (столицы, города республиканского значения)</w:t>
            </w:r>
          </w:p>
          <w:p>
            <w:pPr>
              <w:spacing w:after="20"/>
              <w:ind w:left="20"/>
              <w:jc w:val="both"/>
            </w:pPr>
            <w:r>
              <w:rPr>
                <w:rFonts w:ascii="Times New Roman"/>
                <w:b w:val="false"/>
                <w:i w:val="false"/>
                <w:color w:val="000000"/>
                <w:sz w:val="20"/>
              </w:rPr>
              <w:t>Руководитель лаборатории ГУ и ГКП областного значения (столицы, города республиканского значения)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районного и городского отделения ГЦВП</w:t>
            </w:r>
          </w:p>
          <w:p>
            <w:pPr>
              <w:spacing w:after="20"/>
              <w:ind w:left="20"/>
              <w:jc w:val="both"/>
            </w:pPr>
            <w:r>
              <w:rPr>
                <w:rFonts w:ascii="Times New Roman"/>
                <w:b w:val="false"/>
                <w:i w:val="false"/>
                <w:color w:val="000000"/>
                <w:sz w:val="20"/>
              </w:rPr>
              <w:t xml:space="preserve">
Руководитель структурного подразделения полустационарного типа организации районного значения (города областного значения) </w:t>
            </w:r>
          </w:p>
          <w:p>
            <w:pPr>
              <w:spacing w:after="20"/>
              <w:ind w:left="20"/>
              <w:jc w:val="both"/>
            </w:pPr>
            <w:r>
              <w:rPr>
                <w:rFonts w:ascii="Times New Roman"/>
                <w:b w:val="false"/>
                <w:i w:val="false"/>
                <w:color w:val="000000"/>
                <w:sz w:val="20"/>
              </w:rPr>
              <w:t>
Заведующий медицинским отделением организации полустационарного типа районного значения (города областного значения)</w:t>
            </w:r>
          </w:p>
          <w:p>
            <w:pPr>
              <w:spacing w:after="20"/>
              <w:ind w:left="20"/>
              <w:jc w:val="both"/>
            </w:pPr>
            <w:r>
              <w:rPr>
                <w:rFonts w:ascii="Times New Roman"/>
                <w:b w:val="false"/>
                <w:i w:val="false"/>
                <w:color w:val="000000"/>
                <w:sz w:val="20"/>
              </w:rPr>
              <w:t>
Заведующий отделением надомного обслуживания, являющийся структурным подразделением организации районного значения (города областного значения)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 Основной персонал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звено В1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научный сотрудник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Ведущий научный сотрудник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врачи всех специальностей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врачи всех специальностей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врачи всех специальностей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врачи всех специальностей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медицинская (ий) сестра (брат), акушер (ка), лаборант, провизор (фармацевт)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медицинская (ий) сестра (брат), акушер (ка), лаборант, провизор (фармацевт)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медицинская (ий) сестра (брат), акушер (ка), лаборант, провизор (фармацевт)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медицинская (ий) сестра (брат), акушер (ка), лаборант, провизор (фармацевт)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инструктор по лечебной физкультуре, фельдшер, акушер (ка), лаборант (медицинский), медицинская (ий) сестра (брат), диетическая сестра, фармацевт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инструктор по лечебной физкультуре, фельдшер, акушер (ка), лаборант (медицинский), диетическая сестра, медицинская (ий) сестра (брат), фармацевт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инструктор по лечебной физкультуре, фельдшер, акушер (ка), лаборант (медицинский), диетическая сестра, медицинская (ий) сестра (брат), фармацевт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фельдшер, акушер (ка), лаборант (медицинский), медицинская (ий) сестра (брат), медицинский регистратор, фармацевт, инструктор по лечебной физкультуре, диетическая сестра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учителя всех специальностей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учителя всех специальностей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учителя всех специальностей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учителя всех специальностей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воспитатель, логопед, психолог, дефектолог, методист,лаборант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воспитатель, логопед, психолог, дефектолог, методист,лаборант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воспитатель, логопед, психолог, дефектолог, методист,лаборант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воспитатель, логопед, психолог, дефектолог, методист, лаборант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учителя всех специальностей, воспитатель, лаборант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учителя всех специальностей, воспитатель, лаборант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учителя всех специальностей, воспитатель, лаборант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учителя всех специальностей, воспитатель, лаборант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сферы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высшей категории: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инструктор- 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инженер-технолог, инженер-конструктор (основная служба), инженер- программист (основная служба)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консультант по социальной работе Карьерного центра,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 и лицами с инвалидностью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хозяйственным подразделением ГУ и ГККП, аптекой, столовой, мастерской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статистик, референт, специалист по связям с общественностью, системный администратор.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 системный администратор. 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ассистент, дежурный администратор, дежурный бюро пропусков, делопроизводитель, диспетчер,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видеозаписи, звукозаписи,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секретарь-стенографист, секретарь учебной части, стенографист, экспедитор, ассистент Карьерного центра.</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ГУ – государственное учреждение</w:t>
      </w:r>
    </w:p>
    <w:p>
      <w:pPr>
        <w:spacing w:after="0"/>
        <w:ind w:left="0"/>
        <w:jc w:val="both"/>
      </w:pPr>
      <w:r>
        <w:rPr>
          <w:rFonts w:ascii="Times New Roman"/>
          <w:b w:val="false"/>
          <w:i w:val="false"/>
          <w:color w:val="000000"/>
          <w:sz w:val="28"/>
        </w:rPr>
        <w:t>
      ГКП – государственное казенное предприятие</w:t>
      </w:r>
    </w:p>
    <w:p>
      <w:pPr>
        <w:spacing w:after="0"/>
        <w:ind w:left="0"/>
        <w:jc w:val="both"/>
      </w:pPr>
      <w:r>
        <w:rPr>
          <w:rFonts w:ascii="Times New Roman"/>
          <w:b w:val="false"/>
          <w:i w:val="false"/>
          <w:color w:val="000000"/>
          <w:sz w:val="28"/>
        </w:rPr>
        <w:t>
      ГЦВП – государственный центр по выплате пенсий</w:t>
      </w:r>
    </w:p>
    <w:p>
      <w:pPr>
        <w:spacing w:after="0"/>
        <w:ind w:left="0"/>
        <w:jc w:val="both"/>
      </w:pPr>
      <w:r>
        <w:rPr>
          <w:rFonts w:ascii="Times New Roman"/>
          <w:b w:val="false"/>
          <w:i w:val="false"/>
          <w:color w:val="000000"/>
          <w:sz w:val="28"/>
        </w:rPr>
        <w:t>
      РНИИОТ – республиканский научно-исследовательский институт по охране труда</w:t>
      </w:r>
    </w:p>
    <w:p>
      <w:pPr>
        <w:spacing w:after="0"/>
        <w:ind w:left="0"/>
        <w:jc w:val="both"/>
      </w:pPr>
      <w:r>
        <w:rPr>
          <w:rFonts w:ascii="Times New Roman"/>
          <w:b w:val="false"/>
          <w:i w:val="false"/>
          <w:color w:val="000000"/>
          <w:sz w:val="28"/>
        </w:rPr>
        <w:t>
      НПЦРСР – научно-практический центр развития социальной реабилитации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