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09239" w14:textId="f8092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проверочного листа в области семеноводства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сельского хозяйства Республики Казахстан от 28 декабря 2015 года № 15-05/1137 и Министра национальной экономики Республики Казахстан от 29 декабря 2015 года № 822. Зарегистрирован в Министерстве юстиции Республики Казахстан 31 декабря 2015 года № 12750. Утратил силу совместным приказом Заместителя Премьер-Министра Республики Казахстан - Министра сельского хозяйства Республики Казахстан от 30 ноября 2018 года № 485 и Министра национальной экономики Республики Казахстан от 30 ноября 2018 года № 93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совместным приказом Заместителя Премьер-Министра РК - Министра сельского хозяйства РК от 30.11.2018 </w:t>
      </w:r>
      <w:r>
        <w:rPr>
          <w:rFonts w:ascii="Times New Roman"/>
          <w:b w:val="false"/>
          <w:i w:val="false"/>
          <w:color w:val="000000"/>
          <w:sz w:val="28"/>
        </w:rPr>
        <w:t>№ 485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30.11.2018 № 93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от 29 октября 2015 года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семеноводства.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20 июля 2015 года № 15-07/670 и Министра национальной экономики Республики Казахстан от 8 августа 2015 года № 600 "Об утверждении формы проверочного листа по государственному контролю в области семеноводства" (зарегистрированный в Реестре государственной регистрации нормативных правовых актов № 12068, опубликованный 30 сентября 2015 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совместного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в течение десяти календарных дней со дня его получения в Республиканское государственное предприятие на праве хозяйственного введения "Республиканский центр правовой информации Министерства юстиции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совместного приказа на интернет-ресурсе Министерства сельского хозяйства Республики Казахстан и на интранет-портале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совместного приказа возложить на курирующего вице-министра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Настоящий совместный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А. Мамытбеков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Е. Досаев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по правовой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статистике и специальным учетам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Генеральной прокуратуры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С. Айтпаева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_____________ 20 год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2015 года № 15-05/1137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822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 в области семеноводства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Государственный орган, назначивший проверку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проверяемого субъекта (объекта)_________________________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(Индивидуальный идентификационный номер) 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проверяемого субъекта (объекта)________________________________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10510"/>
        <w:gridCol w:w="295"/>
        <w:gridCol w:w="295"/>
        <w:gridCol w:w="295"/>
        <w:gridCol w:w="401"/>
      </w:tblGrid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Соответствует предъявляемым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соответствует предъявляемым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требования к лабораториям по экспертизе качества семян, производителям оригинальных семян, элитно-семеноводческим, семеноводческим хозяйствам и реализаторам 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Лаборатория по экспертизе качества 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здания (помещения) на праве собственности или ином законном основании (со сроком владения не менее одного года)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лабораторного оборудования и средств измерений, внесенных в реестр государственной системы обеспечения единства измерений Республики Казахстан и поверенных в соответствии с законодательством в области обеспечения единства измерений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инвентаря для обеспечения определения показателей качества семян в соответствии с требованиями нормативно-технической документации на методы определения качества 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 менее одного штатного семенного эксперта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Производители оригинальных 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площади пашни для ведения производства оригинальных семян (на орошаемых землях – водообеспеченной севооборотной пашни)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освоенных семеноводческих севооборотов, заложенных в соответствии с научно-обоснованными рекомендациями для конкретной почвенно-климатической зоны с учетом особенностей сельскохозяйственного растения, по которому ведется производство оригинальных семян, и прошедших не менее одной ротации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семеноводческих посевов в общей посевной площади - не менее 30 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по производству оригинальных семян (первичному семеноводству) -не менее 6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сортовой агротехники, соответствующей научно-обоснованным рекомендациям по возделыванию сельскохозяйственных культур для конкретной почвенно-климатической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карантинных объектов на территории производителя оригинальных семян, подтвержденное государственным инспектором по карантину растений Комитета государственной инспекции в агропромышленном комплексе Министерства сельского хозяйства Республики Казахстан, при этом карантинные объекты должны отсутствовать на территории производителя оригинальных семян также и в период не менее трех лет до момента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 менее одного специалиста-селекционера по культуре с опытом работы не менее пяти лет или наличие договора с физическим или юридическим лицом, осуществляющим научно-исследовательские работы в области селекции сельскохозяйственных растений, на осуществление совместной работы по производству оригинальных 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 менее одного агронома-семеновода и специалиста по каждой культуре, а также не менее трех человек технического персонала, владеющего специфическими методами работы по семеноводству культуры и сорта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производства оригинальных семян в строгом соответствии со схемами, учитывающими биологические признаки и свойства культуры и сорта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исходного семенного материала сорта (маточных насаждений для производителей семян плодовых, ягодных культур и винограда) в ассортименте и объемах, необходимых для производства планируемого количества оригинальных семян с целью последующего обеспечения производства элитных семян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страховых фондов семян от потребности: для закладки первичных звеньев – 100 процентов; для суперэлиты – 50 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праве собственности, лизинга либо в имущественном найме в доверительном управлении специализированной селекционной и семеноводческой техники для обеспечения всего комплекса работ по производству оригинальных семян видов сельскохозяйственных растений, по которым ведется производство оригинальных 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праве собственности, лизинга либо в имущественном найме в доверительном управлении специализированных токов, емкостей (складских помещений и (или) хранилищ силосного типа и (или) бункеров для хранения семян, специальной тары, крытых асфальтированных площадок, прикопочных площадок для плодовых, ягодных культур и винограда, специальной тары, позволяющих размещать партии семян, не допуская их смешения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по каждому сорту сельскохозяйственных растений, по которому ведется производство оригинальных семян, учета количества и качества, происхождения произведенных, реализованных и использованных в собственном хозяйстве оригинальных семян (акты посева, браковки, сортовых, видовых и фитопатологических прополок (прочисток), приемки и (или) апробации посевов, уборки, оприходования, очистки и подработки, реализации оригинальных семян, журнал учета семян (который должен быть пронумерован, прошит и подписан государственным инспектором по семеноводству соответствующего местного исполнительного органа), удостоверения о кондиционности семян, аттестаты на семена)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документации по сорту, отражающей метод выведения сорта, сведения о родительских формах, отличительных характеристиках признаков сорта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освоенных семеноводческих севооборотов, заложенных в соответствии с научно-обоснованными рекомендациями для конкретной почвенно-климатической зоны с учетом особенностей сельскохозяйственного растения, по которому ведется производство элитных семян, и прошедших не менее одной ротации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Элитно-семеноводческие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освоенных семеноводческих севооборотов, заложенных в соответствии с научно-обоснованными рекомендациями для конкретной почвенно-климатической зоны с учетом особенностей сельскохозяйственного растения, по которому ведется производство элитных семян, и прошедших не менее одной ротации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сортовой агротехники, соответствующей научно-обоснованным рекомендациям по возделыванию сельскохозяйственных культур для конкретной почвенно-климатической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семеноводческих посевов в общей посевной площади– не менее 25 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Урожайность за последние три года – выше среднеобластной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по семеноводству - не менее четырех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удельного веса основного вида деятельности в общем объеме производства (элитное семеноводство) не менее 25 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 возделываемых культур, по которым ведется семеноводство – не более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сортов по каждой культуре, по которым ведется семеноводство в соответствии с предметом аттестации – не более 3, за исключением кукурузы – не более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страховых фондов семян от потребности для закладки суперэлиты - 50 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плана сортообновления по культурам и сортам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схем по выращиванию семян сортов, включенных в перечень районированных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учета и ведение документации, в которой отражаются все виды работ по выращиванию семенного материала и его качественные 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исходного семенного материала (оригинальных семян) районированных и перспективных сортов в ассортименте и объемах, необходимых для производства запланированного количества элитных 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договора с производителем оригинальных семян о поставке оригинальных или суперэлитных семян районированных и перспективных сортов в ассортименте и объемах, необходимых для производства запланированного количества элитных семян, на срок не менее двух лет с момента подачи заявления на аттестацию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договора с физическим или юридическим лицом, осуществляющим научно-исследовательские работы в области селекции сельскохозяйственных растений, на научное сопровождение производства элитных 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праве собственности, лизинга или имущественного найма в доверительном управлении сельскохозяйственной техники, включая семяочистительную технику и технику для протравливания семян, для обеспечения комплекса работ по производству планируемого объема элитных 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на праве собственности, лизинга или имущественного найма в доверительном управлении специализированных токов, емкостей (складских помещений и (или) хранилищ силосного типа и (или) бункеров) для хранения семян, специальной тары, крытых асфальтированных площадок, прикопочных площадок для плодовых, ягодных культур и винограда, позволяющих размещать партии семян, не допуская их смешения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по каждому сорту сельскохозяйственных растений учета количества и качества, происхождения произведенных, реализованных и использованных в собственном хозяйстве семян (акты посева, приемки и (или) апробации посевов, уборки, оприходования, очистки и подработки, реализации семян, аттестаты на семена, удостоверения о кондиционности семян, журнала учета семян (который должен быть пронумерован, прошит и подписан государственным инспектором по семеноводству соответствующего местного исполнительного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хранения материалов учета по семеноводству в течение не менее пяти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количества специалистов, предусмотренного штатным расписанием, с соответствующим образованием для квалифицированного выполнения запланированного объема работ, в том числе не менее одного агронома-семеновода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карантинных объектов на территории элитно-семеноводческого хозяйства, подтвержденное государственным инспектором по карантину растений Комитета государственной инспекции в агропромышленном комплексе Министерства сельского хозяйства Республики Казахстан, при этом карантинные объекты должны отсутствовать на территории производителя оригинальных семян также и в период не менее трех лет до момента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площади пашни для ведения производства элитных семян (на орошаемых землях – водообеспеченной севооборотной пашни)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Семеноводческие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по семеноводству - не менее двух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площади пашни для ведения производства семян первой, второй и третьей репродукций (на орошаемых землях - водообеспеченной севооборотной пашни)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семеноводческих севооборотов, введенных в соответствии с научно-обоснованными рекомендациями для конкретной почвенно-климатической зоны с учетом особенностей сельскохозяйственного растения, по которому ведется производство семян первой, второй и третьей репродукций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семеноводческих посевов в общей посевной площади - не менее 20 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возделываемых культур, по которым ведется семеноводство - не более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сортов по каждой культуре, по которым ведется семеноводство в соответствии с предметом аттестации - не более 3, за исключением кукурузы – не более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договора с элитно-семеноводческим хозяйством о поставке элитных семян для производства семян первой, второй и третьей репродукций, на срок не менее трех лет с момента подачи заявления на аттестацию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договора с физическим или юридическим лицом, осуществляющим научно-исследовательские работы в области селекции сельскохозяйственных растений, на научное сопровождение производства семян первой, второй и третьей репродукций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рекомендованной для конкретной агроэкологической зоны агротехнологии возделывания сельскохозяйственных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карантинных объектов на территории семеноводческого хозяйства, подтвержденное государственным инспектором по карантину растений Комитета государственной инспекции в агропромышленном комплексе Министерства сельского хозяйства Республики Казахстан, при этом карантинные объекты должны отсутствовать на территории семеноводческого хозяйства также и в период не менее трех лет до момента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 менее одного агронома-семеновода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плана сортообновления по культурам и сортам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схем по выращиванию сортовых семян первой, второй и третьей репродукций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исходного семенного материала в ассортименте и объемах, необходимых для производства планируемого количества семян первой, второй и третьей репродукций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праве собственности, лизинга или имущественного найма в доверительном управлении сельскохозяйственной техники, включая семяочистительную технику и технику для протравливания семян, для обеспечения всего комплекса работ по производству планируемого объема семян первой, второй и третьей репродукций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на праве собственности, лизинга или имущественного найма в доверительном управлении специализированных токов, емкостей (складских помещений и (или) хранилищ силосного типа и (или) бункеров) для хранения семян, специальной тары, крытых асфальтированных площадок, прикопочных площадок для плодовых, ягодных культур и винограда, позволяющих размещать партии семян, не допуская их смешения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по каждому сорту сельскохозяйственных растений учета количества и качества, происхождения произведенных, реализованных и использованных в собственном хозяйстве семян (акты посева, приемки и (или) апробации посевов, уборки, оприходования, очистки и подработки, реализации семян, аттестаты на семена, свидетельства на семена, удостоверения о кондиционности семян, журнала учета семян (который должен быть пронумерован, прошит и подписан государственным инспектором по семеноводству соответствующего местного 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материалов учета по семеноводству в течение не менее трех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Реализаторы 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количества специалистов, предусмотренного штатным расписанием, с соответствующим образованием для квалифицированного выполнения запланированного объема работ, в том числе не менее одного агронома-семеновода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ежегодного договора с производителями семян о поставке семян сельскохозяйственных растений для последующей реализации (в случае приобретения семян у зарубежных поставщиков (по импорту) – с поставщиками семян)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праве собственности, лизинга или имущественного найма либо в доверительном управлении емкостей складских помещений и (или) хранилищ силосного типа и (или) бункеров для хранения семян, специальной тары, крытых асфальтированных площадок, прикопочных площадок для плодовых, ягодных культур и винограда, позволяющих размещать партии семян, не допуская их смешения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праве собственности, лизинга или имущественного найма либо в доверительном управлении специализированной техники для обеспечения всего комплекса работ по подработке, хранению и реализации семян сельскохозяйственных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по каждой партии семян сельскохозяйственных растений учета количества и качества, происхождения реализуемых семян, документирования семян, журнала учета семян, который должен быть пронумерован, прошит и подписан государственным инспектором по семеноводству соответствующего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материалов по хранению и реализации семян в течение не менее трех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при реализации семян сортов сельскохозяйственных растений, включенных в Государственный реестр Республики Казахстан охраняемых сортов растений, лицензионного договора, по которому патентообладатель (лицензиар) представляет реализатору (лицензиату) право временно использовать селекционное достижение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13 июля 1999 года "Об охране селекционных достижений"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карантинных объектов, подтвержденное государственным инспектором по карантину растений Комитета государственной инспекции в агропромышленном комплексе Министерства сельского хозяйства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        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должность        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        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должность        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проверяемого субъекта: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        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должность        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