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23c7" w14:textId="f912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специальностей для удовлетворения потребностей в кадрах с учетом кадрового планирования в органах внутренних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19 ноября 2015 года № 941. Зарегистрирован в Министерстве юстиции Республики Казахстан 21 декабря 2015 года № 12442. Утратил силу приказом Министра внутренних дел Республики Казахстан от 22 октября 2022 года № 830.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22.10.2022 </w:t>
      </w:r>
      <w:r>
        <w:rPr>
          <w:rFonts w:ascii="Times New Roman"/>
          <w:b w:val="false"/>
          <w:i w:val="false"/>
          <w:color w:val="ff0000"/>
          <w:sz w:val="28"/>
        </w:rPr>
        <w:t>№ 830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января 2011 года "О правоохранительной службе"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для удовлетворения потребностей в кадрах с учетом кадрового планирования в органах внутренних дел.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Председателям комитетов, начальникам департаментов и самостоятельных управлений Министерства внутренних дел Республики Казахстан, начальникам департаментов полиции, на транспорте, уголовно-исполнительной системы областей, городов республиканского значения и столицы, подведомственных учреждений и учебных заведений Министерства внутренних дел Республики Казахстан при назначении на должности строго руководствоваться требованиями настоящего приказа.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внутренних дел РК от 14.10.2021 </w:t>
      </w:r>
      <w:r>
        <w:rPr>
          <w:rFonts w:ascii="Times New Roman"/>
          <w:b w:val="false"/>
          <w:i w:val="false"/>
          <w:color w:val="000000"/>
          <w:sz w:val="28"/>
        </w:rPr>
        <w:t>№ 632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работы Министерства внутренних дел Республики Казахстан (Абдигалиев А.У.)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"База данных "Закон"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внутренних дел Республики Казахстан генерал-лейтенанта полиции Демеуова М.Г. и Департамент кадровой работы Министерства внутренних дел Республики Казахстан (Абдигалиев А.У.).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истечению десяти календарных дней со дня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2015 года № 941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специальностей для удовлетворения потребностей в кадрах с учетом кадрового планирования в органах внутренних дел</w:t>
      </w:r>
    </w:p>
    <w:bookmarkEnd w:id="6"/>
    <w:bookmarkStart w:name="z17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Специалисты высшего и послевузовского образования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приказа Министра внутренних дел РК от 25.08.2020 </w:t>
      </w:r>
      <w:r>
        <w:rPr>
          <w:rFonts w:ascii="Times New Roman"/>
          <w:b w:val="false"/>
          <w:i w:val="false"/>
          <w:color w:val="ff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внутренних дел РК от 14.10.2021 </w:t>
      </w:r>
      <w:r>
        <w:rPr>
          <w:rFonts w:ascii="Times New Roman"/>
          <w:b w:val="false"/>
          <w:i w:val="false"/>
          <w:color w:val="ff0000"/>
          <w:sz w:val="28"/>
        </w:rPr>
        <w:t>№ 632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 в высшем и послевузовском образовании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Министерство внутренних дел Республики Казахстан (далее – МВД) и его ведомства, территориальные органы, находящиеся в ведении МВД и его ведомства, за исключением комитета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 состав аппарата МВД, территориальных органов, находящихся в ведении МВД и его ведомств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криминальной полиции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системы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071900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Следственные и военно-следственные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Оперативно-криминалистические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030300, 6В12301, 6М12301, 6Д12301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взрывчатых веществ и пиротехнических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140100, 070300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противодействию наркопреступности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продуктов животноводства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6Б041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управление (банковское дело)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противодействию экстремизму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защита окружающей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филология: арабский язык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системы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административной полиции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системы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010800, 0103000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011100, 060200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Информатика, вычислительная техника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090100, 050901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1202000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движения на транспорте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6В113, 6М113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Охотоведение и звероводство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Рыбное хозяйство и промышленное рыболовство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ресурсы и лесоводство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Автодорожные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специализированной службы охраны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миграционной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070300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системы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Штабные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оперативного управления (дежурные части)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специальной и мобилизационной подготовки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Кадровые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менеджмент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нормирование труда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070300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системы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Информатика, вычислительная техника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6Н0201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науки, Национальная безопасность и военное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внутреннего аудита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экономика (высшее финансово-экономическое образование)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6В054, 7М054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6В05088, 7М05088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Междисциплинарные программы, связанные с естественными науками, математикой, статистикой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системы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финансового обеспечения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экономика (высшее финансово-экономическое образование)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нормирование труда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собственной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информатизации и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070300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системы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071900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6B061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6B062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6В06088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Междисциплинарные программы, связанные с информационно-коммуникационными технологиями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6В063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Архивоведение, документоведение и документационное обеспечение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020500, 6Н0201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и инженерное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экономика (высшее финансово-экономическое образование)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тылового обеспечения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нормирование труда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эксплуатации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автотранспортного обслуживания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менеджмент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эксплуатации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военного и специального снабжения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специальные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 (1)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 (2)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центральное бюро "Интерпол" МВД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 (1)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специального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Кинологические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учебные заведения МВД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управления и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центры МВД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взрывчатых веществ и пиротехнических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*- высшее образование, независимо от направления только для постовых инспекторов строевых подразделений специализированной службы охраны.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Комитет уголовно-исполнительной системы (далее-КУИС) и его государственные учреждения, Департаменты уголовно-исполнительной системы областей, городов республиканского значения и столицы (далее-ДУИС)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 состав КУИС и его государственных учреждений, ДУИС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информация, Бизнес, управление и право, Информационно-коммуникационные технологии, Инженерные, обрабатывающие и строительные отрасли*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Штабные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6Н0504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Журналистика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мобилизационной подготовки и гражданской обороны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Национальная безопасность и военное дело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Дежурные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Национальная безопасность и военное дело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Кадровые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менеджмент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нормирование труда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6Н0504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Журналистика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6Н0201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6Н0204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Культурология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6Н0202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6Н0117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и литература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6Н0118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Информатика, вычислительная техника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Педагогические науки, Национальная безопасность и военное дело.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финансового обеспечения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экономика (высшее финансово-экономическое образование)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нормирование труда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собственной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информатизация и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вычислительной техники и автоматизированных систем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Информатика, вычислительная техника и управление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тылового обеспечения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нормирование труда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эксплуатации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6Н0724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6Н0727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продовольственных товаров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6Н0420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100100, 6В12302, 7М12302, 7М12303, 8D12302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103100, 6В12303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защите государственных секретов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Архивоведение, документоведение и документационное обеспечение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051003 3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Переводческое дело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Политология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режима, надзора и охраны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Национальная безопасность и военное дело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специального учета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Информатика, вычислительная техника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воспитательной и социально-психологической работе среди осужденных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6В12388(4)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Религиоведение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Востоковедение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руководству службой пробации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6В12388(4)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организации труда осужденных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менеджмент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100100, 6В12302, 7М12302, 7М12303, 8D12302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Пожарная безопасность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нормирование труда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эксплуатации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медицинской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Санитарно-эпедемиологическая станция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Санитарно-эпидемиологический профиль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врач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Врач-эпидемиолог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Врач-бактериолог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Примечание: *- для должностей заместителей начальников ДУИС, заместителей начальников государственных учреждений, курирующие службы тылового, финансового обеспечения, организации труда осужденных.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**- для заместителей ДУИС, заместителей начальников государственных учреждений, курирующие медицинские службы.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Сноска. Раздел 3 исключен приказом Министра внутренних дел РК от 14.10.2021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Специалисты технического, профессионального  и 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 и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МВД и его ведомства, территориальные органы, находящиеся в ведении МВД и его ведомства, за исключением комитетов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автотранспортного обслуживания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пассажирского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технического состояния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кузовов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Аккумуляторщик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технического обслуживания, ремонта и эксплуатации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1040300*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информатизации и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(вычислительной техники и программного обеспечения (по видам))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обработке цифровой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1304033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системного администрирования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компьютерных сетей, цифровой и электронной аппаратуры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программист вычислительной техники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3W0610101*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4S0610102*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сетевого и системного администрирования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4S0610103*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администрированию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(Радиоэлектроника и связи (по видам))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1306093, 1309043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Техник-радиомеханик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Техник-радиотехник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(Эксплуатация линейных сооружений электросвязи и проводного вещания)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линейных сооружений связи и абонентских устройств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по эксплуатации линейных сооружений и телекоммуникационных сетей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линейных сооружений электросвязи и проводного вещания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(Эксплуатация автоматизированных систем связи)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1308012*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обслуживанию светотехнического оборудования систем обеспечения полетов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1308022*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(Оптическое и электронное оборудование (по видам))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тылового обеспечения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(Обслуживание и ремонт телекоммуникационного оборудования и бытовой техники (по отраслям))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(Техническое обслуживание, ремонт и эксплуатация автомобильного транспорта)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Техник-сантехник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(защита в чрезвычайных ситуациях)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военного и специального снабжения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специальные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(Обслуживание и ремонт телекоммуникационного оборудования и бытовой техники (по отраслям))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(Вычислительная техника и программное обеспечение (по видам))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(Радиоэлектроника и связь (по видам))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Техник-радиомеханик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Техник-радиотехник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(Радиоэлектроника и связь (по видам))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административной полиции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плаванию, по физической культуре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Тренер-преподаватель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Строевые подразделения специализированной службы охраны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плаванию, по физической культуре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 профессиональные послесредние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КУИС и его государственные учреждения, ДУИС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подразделения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 уголовно-исполнительской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режима, надзора и охраны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 уголовно-исполнительской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(Вычислительная техника и программное обеспечение (по видам))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1304073, 1306113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1308053, 1309063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Техник-электроник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(Радиоэлектроника и связь (по видам))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1306093, 1309043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Техник-радиомеханик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Техник-радиотехник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(Эксплуатация линейных сооружений электросвязи и проводного вещания)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линейных сооружений связи и абонентских устройств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(Эксплуатация автоматизированных систем связи)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специального учета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 уголовно-исполнительской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медицинской службы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общей практики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сестра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Сноска. Раздел 3 исключен приказом Министра внутренних дел РК от 14.10.2021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его первого официального опубликования).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