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04126" w14:textId="e4041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16 ноября 2015 года № 9-3/1000. Зарегистрирован в Министерстве юстиции Республики Казахстан 21 декабря 2015 года № 12437. Утратил силу приказом Министра сельского хозяйства Республики Казахстан от 5 ноября 2020 года № 340.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05.11.2020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и финансовых инструментов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на интранет-портале государственных органов.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20 ноября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9-3/1000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Заместителя Премьер-Министра РК - Министра сельского хозяйства РК от 30.11.2018 </w:t>
      </w:r>
      <w:r>
        <w:rPr>
          <w:rFonts w:ascii="Times New Roman"/>
          <w:b w:val="false"/>
          <w:i w:val="false"/>
          <w:color w:val="ff0000"/>
          <w:sz w:val="28"/>
        </w:rPr>
        <w:t>№ 484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(далее – государственная услуга).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– Министерство).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Астаны, Алматы и Шымкент (далее – услугодатель).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обращения на портал – 3 (три) рабочих дня;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30 (тридцать) минут;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30 (тридцать) минут.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(полностью автоматизированная).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предусмотренных пунктом 10 настоящего стандарта государственной услуги.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юридическим лицам (далее – услугополучатель).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направляется уведомление о результате оказания государственной услуги в форме электронного документа, согласно приложениям 1 и 2 к настоящему стандарту государственной услуги. Уведомление направляется на адрес электронной почты, указанный услугополучателем при регистрации в информационной системе субсидирования.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прием заявок или выдача результатов оказания государственной услуги осуществляется следующим рабочим днем).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 представляет на портал в форме электронного документа, удостоверенного ЭЦП услугополучателя заявку на получение субсидий согласно приложению 3 к настоящему стандарту государственной услуги.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 принимаются с 1 февраля по 1 декабря (включительно) года, следующего за отчетным.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является соответствующий статус в "личном кабинете" услугополучателя в информационной системе субсидирования о принятии запроса для оказания государственной услуги.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условиям, установленными Правилами субсидирования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2015 года № 9-3/271 (зарегистрирован в Реестре государственной регистрации нормативных правовых актов Республики Казахстан № 11008).</w:t>
      </w:r>
    </w:p>
    <w:bookmarkEnd w:id="26"/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его должностных лиц, работников</w:t>
      </w:r>
      <w:r>
        <w:br/>
      </w:r>
      <w:r>
        <w:rPr>
          <w:rFonts w:ascii="Times New Roman"/>
          <w:b/>
          <w:i w:val="false"/>
          <w:color w:val="000000"/>
        </w:rPr>
        <w:t>по вопросам оказания государственных услуг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по вопросам оказания государственных услуг: жалоба подается на имя руководителя соответствующего услугодателя.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в рабочие дни по адресам, указанным в пункте 13 настоящего стандарта государственной услуги.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 Юридического лица – указываются его наименование, почтовый адрес, исходящий номер и дата. Обращение должно быть подписано услугополучателем.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услугодателем является ее регистрация (штамп, входящий номер и дата) с указанием фамилии и инициалов лица, принявшего жалобу, срока и места получения ответа на поданную жалобу.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(бездействий) работника услугодателя можно получить по телефонам Единого контакт-центра: 1414, 8-800-080-7777.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подтверждение о принятии его жалобы лицом, принявшим жалобу, выдается талон, в котором указывается номер, дата, фамилия лица, принявшего жалобу, срок и место получения ответа на жалобу, контактные данные лица, у которого можно получить информацию о ходе рассмотрения жалобы.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электронного обращения через портал услугополучателю из "личного кабинета" на портале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 несогласия с результатами оказания государственной услуги, услугополучатель обращается в суд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15 апреля 2013 года "О государственных услугах".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на: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соответствующего услугодателя;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Министерства: www.mgov.kz, раздел "Государственные услуги", подраздел "Адреса мест оказания государственной услуги".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оказания государственной услуги в режиме удаленного доступа посредством Единого контакт-центра.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указаны на портале. Единый контакт-центр: 1414, 8-800-080-7777.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заготовительным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 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налога на добавленную 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уплаченного в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исчисленного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стоимость"</w:t>
            </w:r>
          </w:p>
        </w:tc>
      </w:tr>
    </w:tbl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5"/>
    <w:bookmarkStart w:name="z4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br/>
      </w:r>
      <w:r>
        <w:rPr>
          <w:rFonts w:ascii="Times New Roman"/>
          <w:b/>
          <w:i w:val="false"/>
          <w:color w:val="000000"/>
        </w:rPr>
        <w:t>Уважаемый (-ая)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(услугополучатель)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Вашей заявке №________ от "__" _______ 20__ года оказана государственная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услуга и уведомляем о перечислении на Ваш расчетный счет №__________ суммы субсидий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размере _________ тенге платежным поручением от "__" ___________ 20__ года.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заготовительным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 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налога на добавленную 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уплаченного в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исчисленного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стоимость"</w:t>
            </w:r>
          </w:p>
        </w:tc>
      </w:tr>
    </w:tbl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8"/>
    <w:bookmarkStart w:name="z5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br/>
      </w:r>
      <w:r>
        <w:rPr>
          <w:rFonts w:ascii="Times New Roman"/>
          <w:b/>
          <w:i w:val="false"/>
          <w:color w:val="000000"/>
        </w:rPr>
        <w:t>Уважаемый (-ая)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(услугополучатель)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Вашей заявке № __________ от "__" _________ 20 ___ года в предоставлении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отказано по причине: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заготовительным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 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налога на добавленную 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уплаченного в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исчисленного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стоимость"</w:t>
            </w:r>
          </w:p>
        </w:tc>
      </w:tr>
    </w:tbl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1"/>
    <w:bookmarkStart w:name="z5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Кому: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местного исполнительного органа)</w:t>
      </w:r>
      <w:r>
        <w:br/>
      </w:r>
      <w:r>
        <w:rPr>
          <w:rFonts w:ascii="Times New Roman"/>
          <w:b/>
          <w:i w:val="false"/>
          <w:color w:val="000000"/>
        </w:rPr>
        <w:t>От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заготовительной организации)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регистрационного учета заявителя в органах государственных доходов на момент подачи заявки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53"/>
    <w:bookmarkStart w:name="z5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 перечисление субсидий в размере суммы налога на добавленную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стоимость, уплаченного в бюджет в пределах исчисленного налога на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добавленную стоимость за _________ год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выплатить мне субсидии в размере суммы налога на добавленную стоимость (далее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НДС), уплаченного в бюджет в пределах исчисленного за _________ год, в размере ________________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Данные заготовительной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__________________________________._____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Сведения текущего счета заготовительной организации в банке второго уровня: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ИИН/БИН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Кбе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Реквизиты банка: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банка: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БИК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ИИК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Кбе ____________________________________________________________.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по договору купли-продажи между сельскохозяйственным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товаропроизводителем, сельскохозяйственными кооперативами и заготовительной организацией: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2199"/>
        <w:gridCol w:w="1025"/>
        <w:gridCol w:w="1025"/>
        <w:gridCol w:w="2068"/>
        <w:gridCol w:w="1595"/>
        <w:gridCol w:w="1025"/>
        <w:gridCol w:w="1311"/>
        <w:gridCol w:w="1027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57"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ИИН/БИН продавца сельскохозяйственной продукции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НДС (тенге)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продавца сельскохозяйственной продукции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продукции, килограммов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оплаты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8"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9"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60"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счетах-фактурах заготовительной организации, подтверждающих реализацию сельскохозяйственной продукции:</w:t>
      </w:r>
    </w:p>
    <w:bookmarkEnd w:id="61"/>
    <w:bookmarkStart w:name="z10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счет-фактуры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сельскохозяйственной продукции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единица измерения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объем сельскохозяйственной продукции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цена с НДС, (тенге)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всего стоимость реализации (тенге) __________________________________________.</w:t>
      </w:r>
    </w:p>
    <w:bookmarkEnd w:id="62"/>
    <w:bookmarkStart w:name="z10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из налоговой декларации: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11294"/>
        <w:gridCol w:w="148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64"/>
        </w:tc>
        <w:tc>
          <w:tcPr>
            <w:tcW w:w="1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исчисленного к уплате НДС по декларациям за отчетный год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65"/>
        </w:tc>
        <w:tc>
          <w:tcPr>
            <w:tcW w:w="1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НДС, уплаченная в бюджет по декларациям за отчетный год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66"/>
        </w:tc>
        <w:tc>
          <w:tcPr>
            <w:tcW w:w="1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совокупного годового дохода за отчетный год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67"/>
        </w:tc>
        <w:tc>
          <w:tcPr>
            <w:tcW w:w="1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дохода от реализации продукции по перечню, установленному пунктом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(далее – перечень) за отчетный год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68"/>
        </w:tc>
        <w:tc>
          <w:tcPr>
            <w:tcW w:w="1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дохода от реализации продукции по перечню в общей сумме совокупного годового дохода (не менее 90%)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69"/>
        </w:tc>
        <w:tc>
          <w:tcPr>
            <w:tcW w:w="1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 к перечислению на счет заготовительной организации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70"/>
        </w:tc>
        <w:tc>
          <w:tcPr>
            <w:tcW w:w="1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уведомлений о приеме налоговой отчетности органами государственных доходов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сумм субсидий прилагается по форме, согласно приложению, к настоящей заявке.</w:t>
      </w:r>
    </w:p>
    <w:bookmarkEnd w:id="71"/>
    <w:bookmarkStart w:name="z13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на сбор, обработку, хранение, выгрузку и использование персональных данных и иной информации.</w:t>
      </w:r>
    </w:p>
    <w:bookmarkEnd w:id="72"/>
    <w:bookmarkStart w:name="z13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при проверке несоответствия представленных сведений и расчета сумм субсидий, обязуемся в течение десяти рабочих дней произвести возврат незаконно полученных денежных средств.</w:t>
      </w:r>
    </w:p>
    <w:bookmarkEnd w:id="73"/>
    <w:bookmarkStart w:name="z13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00:00 часов "__" __________ 20__ года:</w:t>
      </w:r>
    </w:p>
    <w:bookmarkEnd w:id="74"/>
    <w:bookmarkStart w:name="z13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</w:t>
      </w:r>
    </w:p>
    <w:bookmarkEnd w:id="75"/>
    <w:bookmarkStart w:name="z13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76"/>
    <w:bookmarkStart w:name="z14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принятии заявки:</w:t>
      </w:r>
    </w:p>
    <w:bookmarkEnd w:id="77"/>
    <w:bookmarkStart w:name="z14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управлением в 00:00 часов "__" ______ 20__ года:</w:t>
      </w:r>
    </w:p>
    <w:bookmarkEnd w:id="78"/>
    <w:bookmarkStart w:name="z14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</w:t>
      </w:r>
    </w:p>
    <w:bookmarkEnd w:id="79"/>
    <w:bookmarkStart w:name="z14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заявке на перечисление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 в размере суммы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уплаченного в бюджет 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исчисленного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</w:t>
            </w:r>
          </w:p>
        </w:tc>
      </w:tr>
    </w:tbl>
    <w:bookmarkStart w:name="z14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1"/>
    <w:bookmarkStart w:name="z14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сумм субсидий за ______ год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9"/>
        <w:gridCol w:w="1944"/>
        <w:gridCol w:w="1419"/>
        <w:gridCol w:w="1419"/>
        <w:gridCol w:w="1420"/>
        <w:gridCol w:w="2074"/>
        <w:gridCol w:w="2605"/>
      </w:tblGrid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83"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электронного счета-фактуры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получателя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товара без НДС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4"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5"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86"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87"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1"/>
        <w:gridCol w:w="2255"/>
        <w:gridCol w:w="709"/>
        <w:gridCol w:w="1941"/>
        <w:gridCol w:w="2439"/>
        <w:gridCol w:w="3385"/>
      </w:tblGrid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товара без НДС</w:t>
            </w:r>
          </w:p>
          <w:bookmarkEnd w:id="89"/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допустимая стоимость единицы продукции без НДС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реализации по максимально допустимой стоимости без НДС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НДС, подлежащая субсидированию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90"/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графа 8 = графа 6*графу 7</w:t>
            </w:r>
          </w:p>
          <w:bookmarkEnd w:id="91"/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9 = графа 8 * 12 %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11 =графа 6* графу 10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12=графа 11 * 12 %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графа 13 = графе 12, если графа 7 больше или равна графе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графа 13 = графе 9, если графа 7 меньше графы 10</w:t>
            </w:r>
          </w:p>
          <w:bookmarkEnd w:id="92"/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 сумма НДС, подлежащая субсидированию, не должна превышать сумму НДС, уплаченную в бюджет в пределах исчисленной за отчетный год по лицевому счету налогоплательщика (сведения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субсидирования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стоимость).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