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03e2" w14:textId="7540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2015 года № 4-3/423. Зарегистрирован в Министерстве юстиции Республики Казахстан 21 июля 2015 года № 11705.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4-3/423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предоставляет на портал заявку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(далее – заявка) по форме, согласно приложению к настоящему стандарту государственных услуг.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культур, утвержденными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№ 11094).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лиц, по вопросам оказания государственных услуг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14 настоящего стандарта государственной услуги.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 по вопросам оказания государственных услуг: 1414, 8-800-080-7777.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 ресурсе соответствующего услугодателя.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через портал при условии наличия ЭЦП.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на частичное возмещение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затрат производства приоритетных культур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(сельскохозяйственный товаропроизводитель или сельскохозяйственный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кооператив) действующий на основании: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первого руководителя*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о выделении субсидии на производство приоритетных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наименование*___________________________________________________________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руководителя*_______________________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наличии)*___________________________________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наименование*___________________________________________________________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руководителя*_______________________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4083"/>
        <w:gridCol w:w="650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БИН*/ИИН*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земельном участке: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4"/>
        <w:gridCol w:w="2127"/>
        <w:gridCol w:w="2127"/>
        <w:gridCol w:w="1664"/>
        <w:gridCol w:w="3054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текущего счета у сельскохозяйственного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сельскохозяйственного кооператива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ИИН*/БИН*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Договор с перерабатывающим предприятием о сдаче сельскохозяйственной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сверки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Документ, подтверждающий передачу сельскохозяйственной продукции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сельскохозяйственным товаропроизводителем или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кооперативом и перерабатывающим предприятием: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сверки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Платежные документы, подтверждающие понесенные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перерабатывающего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выдачи______________________________________________________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перерабатывающего предприятия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перерабатывающего предприятия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Документ, подтверждающий передачу сельскохозяйственной продукции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структурными подразделениями сельскохозяйственного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Сертификат соответствия выпускаемой продукции перерабатывающим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предприятием или сельскохозяйственным товаропроизводителем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сельскохозяйственным кооперативом, имеющим собственный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перерабатывающий цех: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продукции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 ____________________________________________________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