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674e" w14:textId="6d36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Министерства энергетики Республики Казахстан в сферах углеводородов и газа и газоснабжения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мая 2015 года № 380. Зарегистрирован в Министерстве юстиции Республики Казахстан 9 июля 2015 года № 11604.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энергетики РК от 01.02.2019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Министра энергетики РК от 28.06.2017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приказом Министра энергетики РК от 01.02.2019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согласно приложению 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"Аккредитация газосетевых организаций"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01.02.2019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10 февраля 2014 года № 23 "Об утверждении регламентов государственных услуг" (зарегистрированный в Реестре государственной регистрации нормативных правовых актов Республики Казахстан за № 9210, опубликованный в газете "Казахстанская Правда" от 31 июля 2014 года № 147 (27768));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30 июня 2014 года № 119 "О внесении изменений и дополнений в приказ Министра нефти и газа Республики Казахстан от 10 февраля 2014 года № 23 "Об утверждении регламентов государственных услуг" (зарегистрированный в Реестре государственной регистрации нормативных правовых актов Республики Казахстан за № 9642, опубликованный в газете "Казахстанская Правда" от 5 февраля 2015 года № 23 (27899)).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копий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копий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курирующего вице-министра энергетики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Ахсамбиев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сжигание в факелах сырого газа"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8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сжигание в факелах сырого газа" (далее – государственная услуга) оказывается Министерством энергетики Республики Казахстан (далее – услугодатель).</w:t>
      </w:r>
    </w:p>
    <w:bookmarkEnd w:id="8"/>
    <w:bookmarkStart w:name="z8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9"/>
    <w:bookmarkStart w:name="z8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0"/>
    <w:bookmarkStart w:name="z9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сжигание в факелах сырого газа (далее – разрешение) или мотивированный отказ в выдаче разрешения (далее – мотивированный отказ).</w:t>
      </w:r>
    </w:p>
    <w:bookmarkEnd w:id="11"/>
    <w:bookmarkStart w:name="z9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9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9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14"/>
    <w:bookmarkStart w:name="z9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5"/>
    <w:bookmarkStart w:name="z9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16"/>
    <w:bookmarkStart w:name="z9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17"/>
    <w:bookmarkStart w:name="z9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18"/>
    <w:bookmarkStart w:name="z9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19"/>
    <w:bookmarkStart w:name="z9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двенадцати часов полноты в соответствии с перечнем, указанном в пункте 9 Стандарта;</w:t>
      </w:r>
    </w:p>
    <w:bookmarkEnd w:id="20"/>
    <w:bookmarkStart w:name="z9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21"/>
    <w:bookmarkStart w:name="z9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22"/>
    <w:bookmarkStart w:name="z9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3"/>
    <w:bookmarkStart w:name="z9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24"/>
    <w:bookmarkStart w:name="z9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25"/>
    <w:bookmarkStart w:name="z9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- 3) настоящего пункта, не превышает двух рабочих дней с момента обращения на портал;</w:t>
      </w:r>
    </w:p>
    <w:bookmarkEnd w:id="26"/>
    <w:bookmarkStart w:name="z9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исполнитель в течение последующих шести рабочих дней:</w:t>
      </w:r>
    </w:p>
    <w:bookmarkEnd w:id="27"/>
    <w:bookmarkStart w:name="z9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представленных сведений и их анализ на соответствия требованиям, установленным нормативными правовыми актами Республики Казахстан;</w:t>
      </w:r>
    </w:p>
    <w:bookmarkEnd w:id="28"/>
    <w:bookmarkStart w:name="z9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недостоверности представленных документов и их несоответствия требованиям, установленным нормативными правовыми актами Республики Казахстан, подготавливает проект мотивированного отказа в оказании государственной услуги;</w:t>
      </w:r>
    </w:p>
    <w:bookmarkEnd w:id="29"/>
    <w:bookmarkStart w:name="z9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представленных сведений и их соответствия требованиям, установленным нормативными правовыми актами Республики Казахстан, подготавливает проект разрешения;</w:t>
      </w:r>
    </w:p>
    <w:bookmarkEnd w:id="30"/>
    <w:bookmarkStart w:name="z9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1"/>
    <w:bookmarkStart w:name="z9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мотивированного отказа в оказании государственной услуги;</w:t>
      </w:r>
    </w:p>
    <w:bookmarkEnd w:id="32"/>
    <w:bookmarkStart w:name="z9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отказ в оказании государственной услуги.</w:t>
      </w:r>
    </w:p>
    <w:bookmarkEnd w:id="33"/>
    <w:bookmarkStart w:name="z9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восьми рабочих дней с момента обращения на портал.</w:t>
      </w:r>
    </w:p>
    <w:bookmarkEnd w:id="34"/>
    <w:bookmarkStart w:name="z9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9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6"/>
    <w:bookmarkStart w:name="z9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услугодателя (и) руководителя управления;</w:t>
      </w:r>
    </w:p>
    <w:bookmarkEnd w:id="37"/>
    <w:bookmarkStart w:name="z9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38"/>
    <w:bookmarkStart w:name="z9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39"/>
    <w:bookmarkStart w:name="z92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9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9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42"/>
    <w:bookmarkStart w:name="z9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услугодателя;</w:t>
      </w:r>
    </w:p>
    <w:bookmarkEnd w:id="43"/>
    <w:bookmarkStart w:name="z9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44"/>
    <w:bookmarkStart w:name="z9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45"/>
    <w:bookmarkStart w:name="z9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9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47"/>
    <w:bookmarkStart w:name="z9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48"/>
    <w:bookmarkStart w:name="z9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49"/>
    <w:bookmarkStart w:name="z9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50"/>
    <w:bookmarkStart w:name="z9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в течение двенадцати часов проверяет полноту на соответствие перечню, указанному в пункте 9 Стандарта;</w:t>
      </w:r>
    </w:p>
    <w:bookmarkEnd w:id="51"/>
    <w:bookmarkStart w:name="z9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2"/>
    <w:bookmarkStart w:name="z9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53"/>
    <w:bookmarkStart w:name="z9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4"/>
    <w:bookmarkStart w:name="z9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5"/>
    <w:bookmarkStart w:name="z9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мотивированный отказ в дальнейшем рассмотрении заявления.</w:t>
      </w:r>
    </w:p>
    <w:bookmarkEnd w:id="56"/>
    <w:bookmarkStart w:name="z9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- 3) настоящего пункта, не превышает двух рабочих дней с момента обращения на портал;</w:t>
      </w:r>
    </w:p>
    <w:bookmarkEnd w:id="57"/>
    <w:bookmarkStart w:name="z9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исполнитель в течение последующих шести рабочих дней:</w:t>
      </w:r>
    </w:p>
    <w:bookmarkEnd w:id="58"/>
    <w:bookmarkStart w:name="z9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представленных сведений и их анализ на соответствия требованиям, установленным нормативными правовыми актами Республики Казахстан;</w:t>
      </w:r>
    </w:p>
    <w:bookmarkEnd w:id="59"/>
    <w:bookmarkStart w:name="z9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недостоверности представленных документов и их несоответствия требованиям, установленным нормативными правовыми актами Республики Казахстан, подготавливает проект мотивированного отказа в оказании государственной услуги;</w:t>
      </w:r>
    </w:p>
    <w:bookmarkEnd w:id="60"/>
    <w:bookmarkStart w:name="z9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представленных сведений и их соответствия требованиям, установленным нормативными правовыми актами Республики Казахстан, подготавливает проект разрешения;</w:t>
      </w:r>
    </w:p>
    <w:bookmarkEnd w:id="61"/>
    <w:bookmarkStart w:name="z9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62"/>
    <w:bookmarkStart w:name="z9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мотивированного отказа в оказании государственной услуги;</w:t>
      </w:r>
    </w:p>
    <w:bookmarkEnd w:id="63"/>
    <w:bookmarkStart w:name="z9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отказ в оказании государственной услуги.</w:t>
      </w:r>
    </w:p>
    <w:bookmarkEnd w:id="64"/>
    <w:bookmarkStart w:name="z9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восьми рабочих дней с момента обращения на портал.</w:t>
      </w:r>
    </w:p>
    <w:bookmarkEnd w:id="65"/>
    <w:bookmarkStart w:name="z9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66"/>
    <w:bookmarkStart w:name="z9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 - ресурсе услугодателя.</w:t>
      </w:r>
    </w:p>
    <w:bookmarkEnd w:id="67"/>
    <w:bookmarkStart w:name="z95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8"/>
    <w:bookmarkStart w:name="z9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9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9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71"/>
    <w:bookmarkStart w:name="z9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в приложении 2 к настоящему Регламенту:</w:t>
      </w:r>
    </w:p>
    <w:bookmarkEnd w:id="72"/>
    <w:bookmarkStart w:name="z9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73"/>
    <w:bookmarkStart w:name="z9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74"/>
    <w:bookmarkStart w:name="z9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75"/>
    <w:bookmarkStart w:name="z9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6"/>
    <w:bookmarkStart w:name="z9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7"/>
    <w:bookmarkStart w:name="z9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8"/>
    <w:bookmarkStart w:name="z9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79"/>
    <w:bookmarkStart w:name="z9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0"/>
    <w:bookmarkStart w:name="z9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81"/>
    <w:bookmarkStart w:name="z9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портале;</w:t>
      </w:r>
    </w:p>
    <w:bookmarkEnd w:id="82"/>
    <w:bookmarkStart w:name="z9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83"/>
    <w:bookmarkStart w:name="z9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84"/>
    <w:bookmarkStart w:name="z9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услуги, сформированной на портале. </w:t>
      </w:r>
    </w:p>
    <w:bookmarkEnd w:id="85"/>
    <w:bookmarkStart w:name="z9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86"/>
    <w:bookmarkStart w:name="z9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87"/>
    <w:bookmarkStart w:name="z9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88"/>
    <w:bookmarkStart w:name="z9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89"/>
    <w:bookmarkStart w:name="z9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90"/>
    <w:bookmarkStart w:name="z9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Необходимую информацию и консультацию по оказанию электронной государственной услуги можно получить по телефону саll-центра портала (1414, 8 800 080 7777).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bookmarkStart w:name="z9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2"/>
    <w:bookmarkStart w:name="z9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9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05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bookmarkStart w:name="z98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96"/>
    <w:bookmarkStart w:name="z9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8"/>
    <w:bookmarkStart w:name="z9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769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Разрешение на сжигание в факелах сырого газа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10"/>
              <w:gridCol w:w="7090"/>
            </w:tblGrid>
            <w:tr>
              <w:trPr>
                <w:trHeight w:val="30" w:hRule="atLeast"/>
              </w:trPr>
              <w:tc>
                <w:tcPr>
                  <w:tcW w:w="52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Выдано: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Месторождение (структура), номер скважины: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объеме: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сжигания сырого газа: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действия разрешения с учетом подготовительных и заключительных работ:</w:t>
                  </w:r>
                </w:p>
              </w:tc>
              <w:tc>
                <w:tcPr>
                  <w:tcW w:w="70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выдачи: [Место выдачи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недропользователя (оператора по контракту на недропользование, доверительного управляющего]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 месторождение (структура), номер скважины]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[Разрешенный объем сжигания сырого газа]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[Вид сжигания сырого газа]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[Период действия разрешения с учетом подготовительных и заключительных работ]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(уполномоченное лицо):]</w:t>
                  </w:r>
                </w:p>
              </w:tc>
              <w:tc>
                <w:tcPr>
                  <w:tcW w:w="70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ответ об отказе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4"/>
              <w:gridCol w:w="4746"/>
            </w:tblGrid>
            <w:tr>
              <w:trPr>
                <w:trHeight w:val="30" w:hRule="atLeast"/>
              </w:trPr>
              <w:tc>
                <w:tcPr>
                  <w:tcW w:w="75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4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[Наименование УО], рассмотрев Ваше обращение от [Дата заявки] года № [Номер заявки], сообщает об отказе в выдаче разрешения на сжигание в факелах сырого газа.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[Причина отказа].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53"/>
              <w:gridCol w:w="7147"/>
            </w:tblGrid>
            <w:tr>
              <w:trPr>
                <w:trHeight w:val="30" w:hRule="atLeast"/>
              </w:trPr>
              <w:tc>
                <w:tcPr>
                  <w:tcW w:w="5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(уполномоченное лицо):]</w:t>
                  </w:r>
                </w:p>
              </w:tc>
              <w:tc>
                <w:tcPr>
                  <w:tcW w:w="71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3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создание и размещение морских объектов"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9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создание и размещение морских объектов" (далее – государственная услуга) оказывается Министерством энергетики Республики Казахстан (далее – услугодатель).</w:t>
      </w:r>
    </w:p>
    <w:bookmarkEnd w:id="102"/>
    <w:bookmarkStart w:name="z9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103"/>
    <w:bookmarkStart w:name="z9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04"/>
    <w:bookmarkStart w:name="z9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создание и размещение морских объектов (далее – разрешение) или мотивированный отказ в выдаче разрешения (далее – мотивированный отказ).</w:t>
      </w:r>
    </w:p>
    <w:bookmarkEnd w:id="105"/>
    <w:bookmarkStart w:name="z9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6"/>
    <w:bookmarkStart w:name="z9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9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108"/>
    <w:bookmarkStart w:name="z10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09"/>
    <w:bookmarkStart w:name="z10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110"/>
    <w:bookmarkStart w:name="z10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111"/>
    <w:bookmarkStart w:name="z10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112"/>
    <w:bookmarkStart w:name="z10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113"/>
    <w:bookmarkStart w:name="z10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двенадцати часов достоверности данных (сведений), содержащихся в заявлении, а также в соответствии с перечнем, указанном в пункте 9 Стандарта;</w:t>
      </w:r>
    </w:p>
    <w:bookmarkEnd w:id="114"/>
    <w:bookmarkStart w:name="z10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недостоверности данных (сведений), содержащихся в документах:</w:t>
      </w:r>
    </w:p>
    <w:bookmarkEnd w:id="115"/>
    <w:bookmarkStart w:name="z10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116"/>
    <w:bookmarkStart w:name="z10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17"/>
    <w:bookmarkStart w:name="z10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18"/>
    <w:bookmarkStart w:name="z10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19"/>
    <w:bookmarkStart w:name="z10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достоверности данных (сведений), содержащихся в заявлении:</w:t>
      </w:r>
    </w:p>
    <w:bookmarkEnd w:id="120"/>
    <w:bookmarkStart w:name="z10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заявления с приложением проекта разрешения (далее – запрос) на согласование в уполномоченные органы в области обороны, обеспечения охраны государственной границы, использования и охраны водного фонда, водоснабжения, водоотведения и охраны, воспроизводства и использования животного мира (далее – государственные органы);</w:t>
      </w:r>
    </w:p>
    <w:bookmarkEnd w:id="121"/>
    <w:bookmarkStart w:name="z10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122"/>
    <w:bookmarkStart w:name="z10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123"/>
    <w:bookmarkStart w:name="z10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запрос.</w:t>
      </w:r>
    </w:p>
    <w:bookmarkEnd w:id="124"/>
    <w:bookmarkStart w:name="z10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двух рабочих дней с момента обращения на портал;</w:t>
      </w:r>
    </w:p>
    <w:bookmarkEnd w:id="125"/>
    <w:bookmarkStart w:name="z10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положительного либо отрицательного ответа от согласующих государственных органов в течение семи рабочих дней с момента поступления запроса;</w:t>
      </w:r>
    </w:p>
    <w:bookmarkEnd w:id="126"/>
    <w:bookmarkStart w:name="z10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в течение четырех рабочих дней анализа ответов государственных органов, и при положительном либо отрицательном ответе государственных органов исполнитель подготавливает проект разрешения или проект мотивированного отказа в оказании государственной услуги;</w:t>
      </w:r>
    </w:p>
    <w:bookmarkEnd w:id="127"/>
    <w:bookmarkStart w:name="z10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28"/>
    <w:bookmarkStart w:name="z10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проекта разрешения или проект мотивированного отказа в оказании государственной услуги;</w:t>
      </w:r>
    </w:p>
    <w:bookmarkEnd w:id="129"/>
    <w:bookmarkStart w:name="z10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разрешение или мотивированный отказ в оказании государственной услуги.</w:t>
      </w:r>
    </w:p>
    <w:bookmarkEnd w:id="130"/>
    <w:bookmarkStart w:name="z10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- 6) настоящего пункта, не превышает тринадцати рабочих дней с момента обращения на портал.</w:t>
      </w:r>
    </w:p>
    <w:bookmarkEnd w:id="131"/>
    <w:bookmarkStart w:name="z10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2"/>
    <w:bookmarkStart w:name="z10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33"/>
    <w:bookmarkStart w:name="z10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услугодателя (и) руководителя управления;</w:t>
      </w:r>
    </w:p>
    <w:bookmarkEnd w:id="134"/>
    <w:bookmarkStart w:name="z10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135"/>
    <w:bookmarkStart w:name="z10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в государственные органы;</w:t>
      </w:r>
    </w:p>
    <w:bookmarkEnd w:id="136"/>
    <w:bookmarkStart w:name="z10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 государственных органов;</w:t>
      </w:r>
    </w:p>
    <w:bookmarkEnd w:id="137"/>
    <w:bookmarkStart w:name="z10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государственной услуги. </w:t>
      </w:r>
    </w:p>
    <w:bookmarkEnd w:id="138"/>
    <w:bookmarkStart w:name="z103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10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0"/>
    <w:bookmarkStart w:name="z10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141"/>
    <w:bookmarkStart w:name="z10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услугодателя;</w:t>
      </w:r>
    </w:p>
    <w:bookmarkEnd w:id="142"/>
    <w:bookmarkStart w:name="z10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управления;</w:t>
      </w:r>
    </w:p>
    <w:bookmarkEnd w:id="143"/>
    <w:bookmarkStart w:name="z10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144"/>
    <w:bookmarkStart w:name="z10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органы.</w:t>
      </w:r>
    </w:p>
    <w:bookmarkEnd w:id="145"/>
    <w:bookmarkStart w:name="z10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6"/>
    <w:bookmarkStart w:name="z10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 и передача его на рассмотрение руководству услугодателя;</w:t>
      </w:r>
    </w:p>
    <w:bookmarkEnd w:id="147"/>
    <w:bookmarkStart w:name="z10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148"/>
    <w:bookmarkStart w:name="z10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149"/>
    <w:bookmarkStart w:name="z10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150"/>
    <w:bookmarkStart w:name="z10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в течение двенадцати часов проверяет достоверность данных (сведений), содержащихся в заявлении, а также соответствие перечню, указанному в пункте 9 Стандарта;</w:t>
      </w:r>
    </w:p>
    <w:bookmarkEnd w:id="151"/>
    <w:bookmarkStart w:name="z10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недостоверности данных (сведений), содержащихся в заявлении:</w:t>
      </w:r>
    </w:p>
    <w:bookmarkEnd w:id="152"/>
    <w:bookmarkStart w:name="z10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153"/>
    <w:bookmarkStart w:name="z10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54"/>
    <w:bookmarkStart w:name="z10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55"/>
    <w:bookmarkStart w:name="z10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56"/>
    <w:bookmarkStart w:name="z10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достоверности данных (сведений), содержащихся в заявлении:</w:t>
      </w:r>
    </w:p>
    <w:bookmarkEnd w:id="157"/>
    <w:bookmarkStart w:name="z10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 на согласование в государственные органы;</w:t>
      </w:r>
    </w:p>
    <w:bookmarkEnd w:id="158"/>
    <w:bookmarkStart w:name="z10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159"/>
    <w:bookmarkStart w:name="z10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160"/>
    <w:bookmarkStart w:name="z10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запрос.</w:t>
      </w:r>
    </w:p>
    <w:bookmarkEnd w:id="161"/>
    <w:bookmarkStart w:name="z10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двух рабочих дней с момента обращения на портал;</w:t>
      </w:r>
    </w:p>
    <w:bookmarkEnd w:id="162"/>
    <w:bookmarkStart w:name="z10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положительного либо отрицательного ответа от согласующих государственных органов в течение семи рабочих дней с момента поступления запроса;</w:t>
      </w:r>
    </w:p>
    <w:bookmarkEnd w:id="163"/>
    <w:bookmarkStart w:name="z10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 течение четырех рабочих дней проводит анализ ответов государственных органов и при положительном либо отрицательном ответе государственных органов исполнитель подготавливает проект разрешения или проект мотивированного отказа в оказании государственной услуги;</w:t>
      </w:r>
    </w:p>
    <w:bookmarkEnd w:id="164"/>
    <w:bookmarkStart w:name="z10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65"/>
    <w:bookmarkStart w:name="z10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мотивированный отказ в оказании государственной услуги;</w:t>
      </w:r>
    </w:p>
    <w:bookmarkEnd w:id="166"/>
    <w:bookmarkStart w:name="z10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разрешение или мотивированный отказ в оказании государственной услуги.</w:t>
      </w:r>
    </w:p>
    <w:bookmarkEnd w:id="167"/>
    <w:bookmarkStart w:name="z10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- 6) настоящего пункта, не превышает тринадцати рабочих дней с момента обращения на портал.</w:t>
      </w:r>
    </w:p>
    <w:bookmarkEnd w:id="168"/>
    <w:bookmarkStart w:name="z10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69"/>
    <w:bookmarkStart w:name="z10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 - ресурсе услугодателя.</w:t>
      </w:r>
    </w:p>
    <w:bookmarkEnd w:id="170"/>
    <w:bookmarkStart w:name="z106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71"/>
    <w:bookmarkStart w:name="z10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2"/>
    <w:bookmarkStart w:name="z10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3"/>
    <w:bookmarkStart w:name="z10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74"/>
    <w:bookmarkStart w:name="z10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в приложении 1 к настоящему Регламенту:</w:t>
      </w:r>
    </w:p>
    <w:bookmarkEnd w:id="175"/>
    <w:bookmarkStart w:name="z10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176"/>
    <w:bookmarkStart w:name="z10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177"/>
    <w:bookmarkStart w:name="z10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178"/>
    <w:bookmarkStart w:name="z10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79"/>
    <w:bookmarkStart w:name="z10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80"/>
    <w:bookmarkStart w:name="z10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81"/>
    <w:bookmarkStart w:name="z10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82"/>
    <w:bookmarkStart w:name="z10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83"/>
    <w:bookmarkStart w:name="z10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84"/>
    <w:bookmarkStart w:name="z10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портале;</w:t>
      </w:r>
    </w:p>
    <w:bookmarkEnd w:id="185"/>
    <w:bookmarkStart w:name="z10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186"/>
    <w:bookmarkStart w:name="z10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</w:p>
    <w:bookmarkEnd w:id="187"/>
    <w:bookmarkStart w:name="z10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(разрешение), сформированной на портале. Электронный документ формируется с использованием ЭЦП уполномоченного лица услугодателя.</w:t>
      </w:r>
    </w:p>
    <w:bookmarkEnd w:id="188"/>
    <w:bookmarkStart w:name="z10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189"/>
    <w:bookmarkStart w:name="z10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90"/>
    <w:bookmarkStart w:name="z10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191"/>
    <w:bookmarkStart w:name="z10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192"/>
    <w:bookmarkStart w:name="z10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108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94"/>
    <w:bookmarkStart w:name="z10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6"/>
    <w:bookmarkStart w:name="z10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112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109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198"/>
    <w:bookmarkStart w:name="z10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0"/>
    <w:bookmarkStart w:name="z10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7818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109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4"/>
      </w:tblGrid>
      <w:tr>
        <w:trPr>
          <w:trHeight w:val="30" w:hRule="atLeast"/>
        </w:trPr>
        <w:tc>
          <w:tcPr>
            <w:tcW w:w="1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7" w:id="2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 на государственном языке)] реквизиты УО на государственном языке</w:t>
                  </w:r>
                </w:p>
                <w:bookmarkEnd w:id="203"/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8" w:id="204"/>
                <w:p>
                  <w:pPr>
                    <w:spacing w:after="20"/>
                    <w:ind w:left="20"/>
                    <w:jc w:val="both"/>
                  </w:pPr>
                </w:p>
                <w:bookmarkEnd w:id="20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2" w:id="2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Разрешение на создание и размещение морских объектов</w:t>
                  </w:r>
                </w:p>
                <w:bookmarkEnd w:id="20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03"/>
              <w:gridCol w:w="6204"/>
            </w:tblGrid>
            <w:tr>
              <w:trPr>
                <w:trHeight w:val="30" w:hRule="atLeast"/>
              </w:trPr>
              <w:tc>
                <w:tcPr>
                  <w:tcW w:w="62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4" w:id="2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Номер: [Номер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 РД]</w:t>
                  </w:r>
                </w:p>
                <w:bookmarkEnd w:id="206"/>
              </w:tc>
              <w:tc>
                <w:tcPr>
                  <w:tcW w:w="6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выдачи: [Место выдачи РД]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08" w:id="20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Выдано: [фамилия, имя, отчество (в случае наличия) физического лица, ИИН, полное наименование юридического лица, адрес местонахождения, БИН]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[географические координаты территории морских объектов]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(марка) морского объекта]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[сроки создания морских объектов]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[условия размещения морских объектов]</w:t>
                        </w:r>
                      </w:p>
                      <w:bookmarkEnd w:id="207"/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Согласование государственных уполномоченных органов: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77"/>
              <w:gridCol w:w="6923"/>
            </w:tblGrid>
            <w:tr>
              <w:trPr>
                <w:trHeight w:val="30" w:hRule="atLeast"/>
              </w:trPr>
              <w:tc>
                <w:tcPr>
                  <w:tcW w:w="53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16" w:id="2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государственного органа]</w:t>
                  </w:r>
                </w:p>
                <w:bookmarkEnd w:id="208"/>
              </w:tc>
              <w:tc>
                <w:tcPr>
                  <w:tcW w:w="69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[Номер письма о согласовании] [Дата]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19" w:id="2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[Руководитель (уполномоченное лицо):]</w:t>
                  </w:r>
                </w:p>
                <w:bookmarkEnd w:id="209"/>
              </w:tc>
              <w:tc>
                <w:tcPr>
                  <w:tcW w:w="69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22" w:id="210"/>
          <w:p>
            <w:pPr>
              <w:spacing w:after="20"/>
              <w:ind w:left="20"/>
              <w:jc w:val="both"/>
            </w:pPr>
          </w:p>
          <w:bookmarkEnd w:id="2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6" w:id="2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 на государственном языке)] реквизиты УО на государственном языке</w:t>
                  </w:r>
                </w:p>
                <w:bookmarkEnd w:id="212"/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7" w:id="213"/>
                <w:p>
                  <w:pPr>
                    <w:spacing w:after="20"/>
                    <w:ind w:left="20"/>
                    <w:jc w:val="both"/>
                  </w:pPr>
                </w:p>
                <w:bookmarkEnd w:id="213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31" w:id="2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Мотивированный ответ об отказе</w:t>
                  </w:r>
                </w:p>
                <w:bookmarkEnd w:id="21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5"/>
              <w:gridCol w:w="4745"/>
            </w:tblGrid>
            <w:tr>
              <w:trPr>
                <w:trHeight w:val="30" w:hRule="atLeast"/>
              </w:trPr>
              <w:tc>
                <w:tcPr>
                  <w:tcW w:w="7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33" w:id="2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215"/>
              </w:tc>
              <w:tc>
                <w:tcPr>
                  <w:tcW w:w="4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37" w:id="2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[Наименование УО], рассмотрев Ваше заявление от [Дата заявки] года № [Номер заявки], сообщает об отказе в выдаче разрешения на создание и размещение морских объектов.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[Причина отказа].</w:t>
                  </w:r>
                </w:p>
                <w:bookmarkEnd w:id="21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0" w:id="2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bookmarkEnd w:id="217"/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3" w:id="218"/>
          <w:p>
            <w:pPr>
              <w:spacing w:after="20"/>
              <w:ind w:left="20"/>
              <w:jc w:val="both"/>
            </w:pPr>
          </w:p>
          <w:bookmarkEnd w:id="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42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бурение поисковой, разведочной, эксплуатационной скважины или иной скважины на море"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9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нагнетание попутного и природного газа для поддержания внутрипластового давления"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энергетики РК от 28.06.2017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51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работы по строительству, монтажу или прокладке нефтегазопроводов на море"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63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"/>
    <w:bookmarkStart w:name="z11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государственная услуга) оказывается Министерством энергетики Республики Казахстан (далее – услугодатель).</w:t>
      </w:r>
    </w:p>
    <w:bookmarkEnd w:id="224"/>
    <w:bookmarkStart w:name="z11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225"/>
    <w:bookmarkStart w:name="z11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26"/>
    <w:bookmarkStart w:name="z11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(далее – лицензия и (или) приложение к лицензии) либо мотивированный отказ в выдаче лицензии (далее – мотивированный отказ).</w:t>
      </w:r>
    </w:p>
    <w:bookmarkEnd w:id="227"/>
    <w:bookmarkStart w:name="z11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8"/>
    <w:bookmarkStart w:name="z11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bookmarkStart w:name="z11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 документом (далее – заявление), поданного услугодателю электронным способом.</w:t>
      </w:r>
    </w:p>
    <w:bookmarkEnd w:id="230"/>
    <w:bookmarkStart w:name="z11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31"/>
    <w:bookmarkStart w:name="z11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232"/>
    <w:bookmarkStart w:name="z11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233"/>
    <w:bookmarkStart w:name="z11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234"/>
    <w:bookmarkStart w:name="z11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235"/>
    <w:bookmarkStart w:name="z11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236"/>
    <w:bookmarkStart w:name="z11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двенадцати часов полноты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газоснабжения", (зарегистрированный в Реестре государственной регистрации нормативных правовых актов за № 11279) (далее – Стандарт);</w:t>
      </w:r>
    </w:p>
    <w:bookmarkEnd w:id="237"/>
    <w:bookmarkStart w:name="z11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сведений:</w:t>
      </w:r>
    </w:p>
    <w:bookmarkEnd w:id="238"/>
    <w:bookmarkStart w:name="z11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239"/>
    <w:bookmarkStart w:name="z11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40"/>
    <w:bookmarkStart w:name="z11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241"/>
    <w:bookmarkStart w:name="z11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242"/>
    <w:bookmarkStart w:name="z11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243"/>
    <w:bookmarkStart w:name="z11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сведений, для проведения профилактического контроля:</w:t>
      </w:r>
    </w:p>
    <w:bookmarkEnd w:id="244"/>
    <w:bookmarkStart w:name="z11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указанных двух рабочих дней запроса на проведение профилактического контроля на соответствие услугополучателя квалификационным требованиям (далее – запрос);</w:t>
      </w:r>
    </w:p>
    <w:bookmarkEnd w:id="245"/>
    <w:bookmarkStart w:name="z11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46"/>
    <w:bookmarkStart w:name="z11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247"/>
    <w:bookmarkStart w:name="z11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248"/>
    <w:bookmarkStart w:name="z11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квалификационным требованиям территориальным подразделением услугодателя:</w:t>
      </w:r>
    </w:p>
    <w:bookmarkEnd w:id="249"/>
    <w:bookmarkStart w:name="z11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250"/>
    <w:bookmarkStart w:name="z11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профилактичекого контроля (заключение) в форме электронного документа, удостоверенного электронной цифровой подписью (далее – ЭЦП) руководителя территориального подразделения;</w:t>
      </w:r>
    </w:p>
    <w:bookmarkEnd w:id="251"/>
    <w:bookmarkStart w:name="z11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 –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252"/>
    <w:bookmarkStart w:name="z11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253"/>
    <w:bookmarkStart w:name="z11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лицензии и (или) приложения к лицензии или проект мотивированного отказа в оказании государственной услуги;</w:t>
      </w:r>
    </w:p>
    <w:bookmarkEnd w:id="254"/>
    <w:bookmarkStart w:name="z11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55"/>
    <w:bookmarkStart w:name="z11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лицензии и (или) приложения к лицензии либо проект мотивированного отказа в оказании государственной услуги;</w:t>
      </w:r>
    </w:p>
    <w:bookmarkEnd w:id="256"/>
    <w:bookmarkStart w:name="z11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лицензию и (или) приложение к лицензии либо мотивированный отказ в оказании государственной услуги.</w:t>
      </w:r>
    </w:p>
    <w:bookmarkEnd w:id="257"/>
    <w:bookmarkStart w:name="z11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вышеуказанных в подпунктах, не превышает пятнадцати рабочих дней с момента обращения на портал;</w:t>
      </w:r>
    </w:p>
    <w:bookmarkEnd w:id="258"/>
    <w:bookmarkStart w:name="z11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259"/>
    <w:bookmarkStart w:name="z11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переоформление лицензии и (или) приложения к лицензии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260"/>
    <w:bookmarkStart w:name="z11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261"/>
    <w:bookmarkStart w:name="z11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работника;</w:t>
      </w:r>
    </w:p>
    <w:bookmarkEnd w:id="262"/>
    <w:bookmarkStart w:name="z11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263"/>
    <w:bookmarkStart w:name="z11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случаях:</w:t>
      </w:r>
    </w:p>
    <w:bookmarkEnd w:id="264"/>
    <w:bookmarkStart w:name="z11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индивидуального предпринимателя-лицензиата, изменения его наименования или юридического адреса;</w:t>
      </w:r>
    </w:p>
    <w:bookmarkEnd w:id="265"/>
    <w:bookmarkStart w:name="z11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266"/>
    <w:bookmarkStart w:name="z11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267"/>
    <w:bookmarkStart w:name="z11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268"/>
    <w:bookmarkStart w:name="z11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вида и (или) подвида деятельности;</w:t>
      </w:r>
    </w:p>
    <w:bookmarkEnd w:id="269"/>
    <w:bookmarkStart w:name="z11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в течение трех рабочих дней полноты представленных документов и надлежащее оформление в соответствии перечнем, указанному в пункте 9 Стандарта;</w:t>
      </w:r>
    </w:p>
    <w:bookmarkEnd w:id="270"/>
    <w:bookmarkStart w:name="z11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документов: </w:t>
      </w:r>
    </w:p>
    <w:bookmarkEnd w:id="271"/>
    <w:bookmarkStart w:name="z11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272"/>
    <w:bookmarkStart w:name="z11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73"/>
    <w:bookmarkStart w:name="z11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274"/>
    <w:bookmarkStart w:name="z11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275"/>
    <w:bookmarkStart w:name="z11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документов, сведений и (или) надлежащего оформления представленных документов: </w:t>
      </w:r>
    </w:p>
    <w:bookmarkEnd w:id="276"/>
    <w:bookmarkStart w:name="z12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переоформленной лицензии и (или) приложения к лицензии;</w:t>
      </w:r>
    </w:p>
    <w:bookmarkEnd w:id="277"/>
    <w:bookmarkStart w:name="z12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78"/>
    <w:bookmarkStart w:name="z12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лицензии;</w:t>
      </w:r>
    </w:p>
    <w:bookmarkEnd w:id="279"/>
    <w:bookmarkStart w:name="z12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переоформленную лицензию и (или) приложения к лицензии.</w:t>
      </w:r>
    </w:p>
    <w:bookmarkEnd w:id="280"/>
    <w:bookmarkStart w:name="z12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вышеуказанных подпунктах, не превышает трех рабочих дней с момента обращения на портал;</w:t>
      </w:r>
    </w:p>
    <w:bookmarkEnd w:id="281"/>
    <w:bookmarkStart w:name="z12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реорганизации юридического лица-лицензиата в формах выделения и разделения:</w:t>
      </w:r>
    </w:p>
    <w:bookmarkEnd w:id="282"/>
    <w:bookmarkStart w:name="z12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в течение двенадцати часов полноты представленных документов и сведений в соответствии с перечнем, указанном в пункте 9 Стандарта;</w:t>
      </w:r>
    </w:p>
    <w:bookmarkEnd w:id="283"/>
    <w:bookmarkStart w:name="z12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сведений и (или) ненадлежащем оформлении представленных документов, несоответствия квалификационным требованиям:</w:t>
      </w:r>
    </w:p>
    <w:bookmarkEnd w:id="284"/>
    <w:bookmarkStart w:name="z12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285"/>
    <w:bookmarkStart w:name="z12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86"/>
    <w:bookmarkStart w:name="z12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287"/>
    <w:bookmarkStart w:name="z12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288"/>
    <w:bookmarkStart w:name="z12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и сведений:</w:t>
      </w:r>
    </w:p>
    <w:bookmarkEnd w:id="289"/>
    <w:bookmarkStart w:name="z12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запроса;</w:t>
      </w:r>
    </w:p>
    <w:bookmarkEnd w:id="290"/>
    <w:bookmarkStart w:name="z12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91"/>
    <w:bookmarkStart w:name="z12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292"/>
    <w:bookmarkStart w:name="z12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услугодателя.</w:t>
      </w:r>
    </w:p>
    <w:bookmarkEnd w:id="293"/>
    <w:bookmarkStart w:name="z12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услугополучателя квалификационным требованиям территориальным подразделением услугодателя:</w:t>
      </w:r>
    </w:p>
    <w:bookmarkEnd w:id="294"/>
    <w:bookmarkStart w:name="z12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295"/>
    <w:bookmarkStart w:name="z12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296"/>
    <w:bookmarkStart w:name="z12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услугодателя,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297"/>
    <w:bookmarkStart w:name="z12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298"/>
    <w:bookmarkStart w:name="z12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переоформленной лицензии и (или) приложения к лицензии или проект мотивированного отказа в переоформлении лицензии и (или) приложения к лицензии;</w:t>
      </w:r>
    </w:p>
    <w:bookmarkEnd w:id="299"/>
    <w:bookmarkStart w:name="z12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00"/>
    <w:bookmarkStart w:name="z12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 либо проект мотивированного отказа в переоформлении лицензии и (или) приложения к лицензии;</w:t>
      </w:r>
    </w:p>
    <w:bookmarkEnd w:id="301"/>
    <w:bookmarkStart w:name="z12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переоформленную лицензию и (или) приложение к лицензии либо мотивированный отказ в переоформлении лицензии и (или) приложения к лицензии.</w:t>
      </w:r>
    </w:p>
    <w:bookmarkEnd w:id="302"/>
    <w:bookmarkStart w:name="z12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для случая реорганизации юридического лица-лицензиата в формах выделения и разделения, не превышает пятнадцати рабочих дней с момента обращения на портал.</w:t>
      </w:r>
    </w:p>
    <w:bookmarkEnd w:id="303"/>
    <w:bookmarkStart w:name="z12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4"/>
    <w:bookmarkStart w:name="z12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305"/>
    <w:bookmarkStart w:name="z12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06"/>
    <w:bookmarkStart w:name="z12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услугадателя (и) руководителя управления;</w:t>
      </w:r>
    </w:p>
    <w:bookmarkEnd w:id="307"/>
    <w:bookmarkStart w:name="z12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308"/>
    <w:bookmarkStart w:name="z12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запрос;</w:t>
      </w:r>
    </w:p>
    <w:bookmarkEnd w:id="309"/>
    <w:bookmarkStart w:name="z12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услугодателя;</w:t>
      </w:r>
    </w:p>
    <w:bookmarkEnd w:id="310"/>
    <w:bookmarkStart w:name="z12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услуги;</w:t>
      </w:r>
    </w:p>
    <w:bookmarkEnd w:id="311"/>
    <w:bookmarkStart w:name="z12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12"/>
    <w:bookmarkStart w:name="z12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3"/>
    <w:bookmarkStart w:name="z12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услугадателя (и) руководителя управления;</w:t>
      </w:r>
    </w:p>
    <w:bookmarkEnd w:id="314"/>
    <w:bookmarkStart w:name="z12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переоформлении лицензии и (или) приложения к лицензии либо переоформленная лицензия и (или) приложение к лицензии;</w:t>
      </w:r>
    </w:p>
    <w:bookmarkEnd w:id="315"/>
    <w:bookmarkStart w:name="z12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в переоформлении лицензии и (или) приложения к лицензии либо запрос;</w:t>
      </w:r>
    </w:p>
    <w:bookmarkEnd w:id="316"/>
    <w:bookmarkStart w:name="z12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услугодателя;</w:t>
      </w:r>
    </w:p>
    <w:bookmarkEnd w:id="317"/>
    <w:bookmarkStart w:name="z12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переоформленная лицензия и (или) приложения к лицензии либо мотивированный отказ в переоформлении лицензии и (или) приложения к лицензии.</w:t>
      </w:r>
    </w:p>
    <w:bookmarkEnd w:id="318"/>
    <w:bookmarkStart w:name="z124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9"/>
    <w:bookmarkStart w:name="z12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0"/>
    <w:bookmarkStart w:name="z12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321"/>
    <w:bookmarkStart w:name="z12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22"/>
    <w:bookmarkStart w:name="z12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323"/>
    <w:bookmarkStart w:name="z12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324"/>
    <w:bookmarkStart w:name="z12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услугодателя.</w:t>
      </w:r>
    </w:p>
    <w:bookmarkEnd w:id="325"/>
    <w:bookmarkStart w:name="z12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6"/>
    <w:bookmarkStart w:name="z12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327"/>
    <w:bookmarkStart w:name="z12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услугополучателей, и передача его на рассмотрение руководству услугодателя;</w:t>
      </w:r>
    </w:p>
    <w:bookmarkEnd w:id="328"/>
    <w:bookmarkStart w:name="z12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329"/>
    <w:bookmarkStart w:name="z12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330"/>
    <w:bookmarkStart w:name="z12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331"/>
    <w:bookmarkStart w:name="z12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двенадцать часов проверяет полноту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2"/>
    <w:bookmarkStart w:name="z12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сведений:</w:t>
      </w:r>
    </w:p>
    <w:bookmarkEnd w:id="333"/>
    <w:bookmarkStart w:name="z12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указанного срока подготавливает проект мотивированного отказа в дальнейшем рассмотрении заявления; </w:t>
      </w:r>
    </w:p>
    <w:bookmarkEnd w:id="334"/>
    <w:bookmarkStart w:name="z12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35"/>
    <w:bookmarkStart w:name="z12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336"/>
    <w:bookmarkStart w:name="z12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337"/>
    <w:bookmarkStart w:name="z12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338"/>
    <w:bookmarkStart w:name="z12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 и сведений, для осуществления профилактического контроля: </w:t>
      </w:r>
    </w:p>
    <w:bookmarkEnd w:id="339"/>
    <w:bookmarkStart w:name="z12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двух рабочих дней подготавливает запрос;</w:t>
      </w:r>
    </w:p>
    <w:bookmarkEnd w:id="340"/>
    <w:bookmarkStart w:name="z12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341"/>
    <w:bookmarkStart w:name="z12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342"/>
    <w:bookmarkStart w:name="z12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343"/>
    <w:bookmarkStart w:name="z12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квалификационным требованиям территориальным подразделением услугодателя:</w:t>
      </w:r>
    </w:p>
    <w:bookmarkEnd w:id="344"/>
    <w:bookmarkStart w:name="z12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345"/>
    <w:bookmarkStart w:name="z12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346"/>
    <w:bookmarkStart w:name="z12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 –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347"/>
    <w:bookmarkStart w:name="z12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348"/>
    <w:bookmarkStart w:name="z12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лицензии и (или) приложения к лицензии или проект мотивированного отказа в оказании государственной услуги;</w:t>
      </w:r>
    </w:p>
    <w:bookmarkEnd w:id="349"/>
    <w:bookmarkStart w:name="z12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50"/>
    <w:bookmarkStart w:name="z12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лицензии и (или) приложения к лицензии либо проект мотивированного отказа в оказании государственной услуги;</w:t>
      </w:r>
    </w:p>
    <w:bookmarkEnd w:id="351"/>
    <w:bookmarkStart w:name="z12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лицензию и (или) приложение к лицензии либо мотивированный отказ в оказании государственной услуги.</w:t>
      </w:r>
    </w:p>
    <w:bookmarkEnd w:id="352"/>
    <w:bookmarkStart w:name="z12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в вышеуказанных подпунктах не превышает пятнадцати рабочих дней с момента обращения на портал;</w:t>
      </w:r>
    </w:p>
    <w:bookmarkEnd w:id="353"/>
    <w:bookmarkStart w:name="z12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54"/>
    <w:bookmarkStart w:name="z12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переоформление лицензии и (или) приложения к лицензии работником канцелярии услугодателя, поступившего через портал от услугополучателей и передача его на рассмотрение руководству услугодателя или исполнителю;</w:t>
      </w:r>
    </w:p>
    <w:bookmarkEnd w:id="355"/>
    <w:bookmarkStart w:name="z12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356"/>
    <w:bookmarkStart w:name="z12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357"/>
    <w:bookmarkStart w:name="z12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358"/>
    <w:bookmarkStart w:name="z12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случаях:</w:t>
      </w:r>
    </w:p>
    <w:bookmarkEnd w:id="359"/>
    <w:bookmarkStart w:name="z12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индивидуального предпринимателя-лицензиата, изменения его наименования или юридического адреса;</w:t>
      </w:r>
    </w:p>
    <w:bookmarkEnd w:id="360"/>
    <w:bookmarkStart w:name="z12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361"/>
    <w:bookmarkStart w:name="z12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62"/>
    <w:bookmarkStart w:name="z12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363"/>
    <w:bookmarkStart w:name="z12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вида и (или) подвида деятельности;</w:t>
      </w:r>
    </w:p>
    <w:bookmarkEnd w:id="364"/>
    <w:bookmarkStart w:name="z12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трех рабочих дней проверяет полноту представленных документов и надлежащее их оформление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5"/>
    <w:bookmarkStart w:name="z12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документов: </w:t>
      </w:r>
    </w:p>
    <w:bookmarkEnd w:id="366"/>
    <w:bookmarkStart w:name="z12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367"/>
    <w:bookmarkStart w:name="z12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68"/>
    <w:bookmarkStart w:name="z12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369"/>
    <w:bookmarkStart w:name="z12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370"/>
    <w:bookmarkStart w:name="z12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документов, сведений и (или) надлежащего оформления представленных документов: </w:t>
      </w:r>
    </w:p>
    <w:bookmarkEnd w:id="371"/>
    <w:bookmarkStart w:name="z12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переоформленной лицензии и (или) приложения к лицензии;</w:t>
      </w:r>
    </w:p>
    <w:bookmarkEnd w:id="372"/>
    <w:bookmarkStart w:name="z12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73"/>
    <w:bookmarkStart w:name="z12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лицензии;</w:t>
      </w:r>
    </w:p>
    <w:bookmarkEnd w:id="374"/>
    <w:bookmarkStart w:name="z12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переоформленную лицензию и (или) приложение к лицензии.</w:t>
      </w:r>
    </w:p>
    <w:bookmarkEnd w:id="375"/>
    <w:bookmarkStart w:name="z12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в вышеуказанных подпунктах не превышает трех рабочих дней с момента обращения на портал;</w:t>
      </w:r>
    </w:p>
    <w:bookmarkEnd w:id="376"/>
    <w:bookmarkStart w:name="z13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реорганизации юридического лица-лицензиата в формах выделения и разделения:</w:t>
      </w:r>
    </w:p>
    <w:bookmarkEnd w:id="377"/>
    <w:bookmarkStart w:name="z13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двух рабочих дней проверяет полноту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78"/>
    <w:bookmarkStart w:name="z13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документов, несоответствия квалификационным требованиям: </w:t>
      </w:r>
    </w:p>
    <w:bookmarkEnd w:id="379"/>
    <w:bookmarkStart w:name="z13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380"/>
    <w:bookmarkStart w:name="z13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81"/>
    <w:bookmarkStart w:name="z13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382"/>
    <w:bookmarkStart w:name="z13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383"/>
    <w:bookmarkStart w:name="z13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и сведений: </w:t>
      </w:r>
    </w:p>
    <w:bookmarkEnd w:id="384"/>
    <w:bookmarkStart w:name="z13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запроса;</w:t>
      </w:r>
    </w:p>
    <w:bookmarkEnd w:id="385"/>
    <w:bookmarkStart w:name="z13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386"/>
    <w:bookmarkStart w:name="z13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387"/>
    <w:bookmarkStart w:name="z13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388"/>
    <w:bookmarkStart w:name="z13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услугополучателя квалификационным требованиям территориальным подразделением услугодателя:</w:t>
      </w:r>
    </w:p>
    <w:bookmarkEnd w:id="389"/>
    <w:bookmarkStart w:name="z13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390"/>
    <w:bookmarkStart w:name="z13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391"/>
    <w:bookmarkStart w:name="z13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услугодателя,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392"/>
    <w:bookmarkStart w:name="z13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393"/>
    <w:bookmarkStart w:name="z13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переоформленной лицензии и (или) приложения к лицензии или проект мотивированного отказа в переоформлении лицензии и (или) приложения к лицензии;</w:t>
      </w:r>
    </w:p>
    <w:bookmarkEnd w:id="394"/>
    <w:bookmarkStart w:name="z13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95"/>
    <w:bookmarkStart w:name="z13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 либо проект мотивированного отказа в переоформлении лицензии и (или) приложения к лицензии;</w:t>
      </w:r>
    </w:p>
    <w:bookmarkEnd w:id="396"/>
    <w:bookmarkStart w:name="z13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переоформленную лицензию и (или) приложение к лицензии либо мотивированный отказ в переоформлении лицензии и (или) приложения к лицензии.</w:t>
      </w:r>
    </w:p>
    <w:bookmarkEnd w:id="397"/>
    <w:bookmarkStart w:name="z13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для случаев реорганизации юридического лица-лицензиата в формах выделения и разделения, не превышает пятнадцати рабочих дней с момента обращения на портал.</w:t>
      </w:r>
    </w:p>
    <w:bookmarkEnd w:id="398"/>
    <w:bookmarkStart w:name="z13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399"/>
    <w:bookmarkStart w:name="z13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400"/>
    <w:bookmarkStart w:name="z132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01"/>
    <w:bookmarkStart w:name="z13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2"/>
    <w:bookmarkStart w:name="z13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3"/>
    <w:bookmarkStart w:name="z13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404"/>
    <w:bookmarkStart w:name="z13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услуги) в приложении 2 к настоящему Регламенту:</w:t>
      </w:r>
    </w:p>
    <w:bookmarkEnd w:id="405"/>
    <w:bookmarkStart w:name="z13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406"/>
    <w:bookmarkStart w:name="z13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407"/>
    <w:bookmarkStart w:name="z13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408"/>
    <w:bookmarkStart w:name="z13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9"/>
    <w:bookmarkStart w:name="z13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10"/>
    <w:bookmarkStart w:name="z13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(далее – ПШ) портала, а затем эта информация поступает на портал, либо прикрепление квитанции в электронном (сканированном) виде;</w:t>
      </w:r>
    </w:p>
    <w:bookmarkEnd w:id="411"/>
    <w:bookmarkStart w:name="z13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государственной услуги;</w:t>
      </w:r>
    </w:p>
    <w:bookmarkEnd w:id="412"/>
    <w:bookmarkStart w:name="z13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 при оплате услуги через ПШ портала;</w:t>
      </w:r>
    </w:p>
    <w:bookmarkEnd w:id="413"/>
    <w:bookmarkStart w:name="z13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414"/>
    <w:bookmarkStart w:name="z13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415"/>
    <w:bookmarkStart w:name="z13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</w:p>
    <w:bookmarkEnd w:id="416"/>
    <w:bookmarkStart w:name="z13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государственной услуги;</w:t>
      </w:r>
    </w:p>
    <w:bookmarkEnd w:id="417"/>
    <w:bookmarkStart w:name="z13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на портале;</w:t>
      </w:r>
    </w:p>
    <w:bookmarkEnd w:id="418"/>
    <w:bookmarkStart w:name="z13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419"/>
    <w:bookmarkStart w:name="z13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bookmarkEnd w:id="420"/>
    <w:bookmarkStart w:name="z13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на портале. Электронный документ формируется с использованием ЭЦП уполномоченного лица услугодателя.</w:t>
      </w:r>
    </w:p>
    <w:bookmarkEnd w:id="421"/>
    <w:bookmarkStart w:name="z13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422"/>
    <w:bookmarkStart w:name="z13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423"/>
    <w:bookmarkStart w:name="z13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424"/>
    <w:bookmarkStart w:name="z13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425"/>
    <w:bookmarkStart w:name="z13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саll-центра портала: (1414, 8 800 080 7777).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135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7"/>
    <w:bookmarkStart w:name="z13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9"/>
    <w:bookmarkStart w:name="z13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6413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135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431"/>
    <w:bookmarkStart w:name="z135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33"/>
    <w:bookmarkStart w:name="z13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1882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136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и отрицательного ответов</w:t>
      </w:r>
    </w:p>
    <w:bookmarkEnd w:id="435"/>
    <w:bookmarkStart w:name="z13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7089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607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77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газосетевых организаций"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01.02.2019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0"/>
    <w:bookmarkStart w:name="z13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газосетевых организаций" (далее – государственная услуга) оказывается Министерством энергетики Республики Казахстан (далее – услугодатель).</w:t>
      </w:r>
    </w:p>
    <w:bookmarkEnd w:id="441"/>
    <w:bookmarkStart w:name="z13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442"/>
    <w:bookmarkStart w:name="z13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43"/>
    <w:bookmarkStart w:name="z13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газосетевых организаций (далее – свидетельство), переоформленное свидетельство, внесение сведений посредством государственной информационной системы разрешений и уведомлений (далее – ИС) в Реестр газосетевых организаций (далее – Реестр), либо мотивированный отказ, удостоверенные электронной цифровой подписью (далее – ЭЦП) уполномоченного должностного лица.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08.04.2019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5"/>
    <w:bookmarkStart w:name="z137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прилагаемыми сведениями (далее – заявление), поданного услугодателю электронным способом.</w:t>
      </w:r>
    </w:p>
    <w:bookmarkEnd w:id="446"/>
    <w:bookmarkStart w:name="z137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447"/>
    <w:bookmarkStart w:name="z1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bookmarkEnd w:id="448"/>
    <w:bookmarkStart w:name="z1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соответствующего структурного подразделения услугодателя (далее – руководство услугодателя);</w:t>
      </w:r>
    </w:p>
    <w:bookmarkEnd w:id="449"/>
    <w:bookmarkStart w:name="z1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450"/>
    <w:bookmarkStart w:name="z1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451"/>
    <w:bookmarkStart w:name="z1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452"/>
    <w:bookmarkStart w:name="z1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десяти часов полноты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газосетевых организаций",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11279) (далее – Стандарт);</w:t>
      </w:r>
    </w:p>
    <w:bookmarkEnd w:id="453"/>
    <w:bookmarkStart w:name="z1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454"/>
    <w:bookmarkStart w:name="z1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455"/>
    <w:bookmarkStart w:name="z2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456"/>
    <w:bookmarkStart w:name="z2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457"/>
    <w:bookmarkStart w:name="z2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458"/>
    <w:bookmarkStart w:name="z2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459"/>
    <w:bookmarkStart w:name="z2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 на проведение профилактического контроля в форме электронного документа на соответствие услугополучателя разрешительным требованиям (далее – запрос);</w:t>
      </w:r>
    </w:p>
    <w:bookmarkEnd w:id="460"/>
    <w:bookmarkStart w:name="z2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461"/>
    <w:bookmarkStart w:name="z2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462"/>
    <w:bookmarkStart w:name="z2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463"/>
    <w:bookmarkStart w:name="z2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 либо услугодателем:</w:t>
      </w:r>
    </w:p>
    <w:bookmarkEnd w:id="464"/>
    <w:bookmarkStart w:name="z2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465"/>
    <w:bookmarkStart w:name="z3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466"/>
    <w:bookmarkStart w:name="z3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467"/>
    <w:bookmarkStart w:name="z3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двух рабочих дней со дня получения заключения;</w:t>
      </w:r>
    </w:p>
    <w:bookmarkEnd w:id="468"/>
    <w:bookmarkStart w:name="z3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469"/>
    <w:bookmarkStart w:name="z3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70"/>
    <w:bookmarkStart w:name="z3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471"/>
    <w:bookmarkStart w:name="z3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472"/>
    <w:bookmarkStart w:name="z3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 не превышает пятнадцати рабочих дней с момента обращения на портал;</w:t>
      </w:r>
    </w:p>
    <w:bookmarkEnd w:id="473"/>
    <w:bookmarkStart w:name="z3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474"/>
    <w:bookmarkStart w:name="z3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475"/>
    <w:bookmarkStart w:name="z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476"/>
    <w:bookmarkStart w:name="z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исполнителя;</w:t>
      </w:r>
    </w:p>
    <w:bookmarkEnd w:id="477"/>
    <w:bookmarkStart w:name="z4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478"/>
    <w:bookmarkStart w:name="z4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десяти часов полноты представленных документов по перечню, указанному в пункте 9 Стандарта;</w:t>
      </w:r>
    </w:p>
    <w:bookmarkEnd w:id="479"/>
    <w:bookmarkStart w:name="z4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480"/>
    <w:bookmarkStart w:name="z4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481"/>
    <w:bookmarkStart w:name="z4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482"/>
    <w:bookmarkStart w:name="z4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483"/>
    <w:bookmarkStart w:name="z4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484"/>
    <w:bookmarkStart w:name="z4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485"/>
    <w:bookmarkStart w:name="z5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одного рабочего дня после проверки полноты представленных документов;</w:t>
      </w:r>
    </w:p>
    <w:bookmarkEnd w:id="486"/>
    <w:bookmarkStart w:name="z5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подготавливает проект переоформленного свидетельства или проект мотивированного отказа в оказании государственной услуги;</w:t>
      </w:r>
    </w:p>
    <w:bookmarkEnd w:id="487"/>
    <w:bookmarkStart w:name="z5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88"/>
    <w:bookmarkStart w:name="z5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переоформленного свидетельства либо проект мотивированного отказа в оказании государственной услуги;</w:t>
      </w:r>
    </w:p>
    <w:bookmarkEnd w:id="489"/>
    <w:bookmarkStart w:name="z5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переоформленное свидетельство либо мотивированный отказ в оказании государственной услуги.</w:t>
      </w:r>
    </w:p>
    <w:bookmarkEnd w:id="490"/>
    <w:bookmarkStart w:name="z5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не превышает пяти рабочих дней с момента обращения на портал;</w:t>
      </w:r>
    </w:p>
    <w:bookmarkEnd w:id="491"/>
    <w:bookmarkStart w:name="z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посредством ИС в Реестр:</w:t>
      </w:r>
    </w:p>
    <w:bookmarkEnd w:id="492"/>
    <w:bookmarkStart w:name="z5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493"/>
    <w:bookmarkStart w:name="z5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494"/>
    <w:bookmarkStart w:name="z5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исполнителя;</w:t>
      </w:r>
    </w:p>
    <w:bookmarkEnd w:id="495"/>
    <w:bookmarkStart w:name="z6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496"/>
    <w:bookmarkStart w:name="z6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десяти часов полноты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7"/>
    <w:bookmarkStart w:name="z6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498"/>
    <w:bookmarkStart w:name="z6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499"/>
    <w:bookmarkStart w:name="z6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00"/>
    <w:bookmarkStart w:name="z6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01"/>
    <w:bookmarkStart w:name="z6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502"/>
    <w:bookmarkStart w:name="z6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503"/>
    <w:bookmarkStart w:name="z6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трех рабочих дней после проверки полноты представленных документов;</w:t>
      </w:r>
    </w:p>
    <w:bookmarkEnd w:id="504"/>
    <w:bookmarkStart w:name="z6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вносит изменения посредством ИС в Реестр или проект мотивированного отказа в оказании государственной услуги;</w:t>
      </w:r>
    </w:p>
    <w:bookmarkEnd w:id="505"/>
    <w:bookmarkStart w:name="z7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06"/>
    <w:bookmarkStart w:name="z7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измененные сведения либо проект мотивированного отказа в оказании государственной услуги;</w:t>
      </w:r>
    </w:p>
    <w:bookmarkEnd w:id="507"/>
    <w:bookmarkStart w:name="z7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измененные сведения либо мотивированный отказ в оказании государственной услуги.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внесении сведений посредством ИС в Реестр не превышает семи рабочих дней с момента обращения на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08.04.2019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9"/>
    <w:bookmarkStart w:name="z7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510"/>
    <w:bookmarkStart w:name="z7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(и) руководителя управления;</w:t>
      </w:r>
    </w:p>
    <w:bookmarkEnd w:id="511"/>
    <w:bookmarkStart w:name="z7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512"/>
    <w:bookmarkStart w:name="z7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(при выдаче 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требованиям);</w:t>
      </w:r>
    </w:p>
    <w:bookmarkEnd w:id="513"/>
    <w:bookmarkStart w:name="z7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 (при выдаче 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требованиям);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08.04.2019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7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5"/>
    <w:bookmarkStart w:name="z140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6"/>
    <w:bookmarkStart w:name="z140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517"/>
    <w:bookmarkStart w:name="z141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18"/>
    <w:bookmarkStart w:name="z141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519"/>
    <w:bookmarkStart w:name="z141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520"/>
    <w:bookmarkStart w:name="z141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услугодателя.</w:t>
      </w:r>
    </w:p>
    <w:bookmarkEnd w:id="521"/>
    <w:bookmarkStart w:name="z141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2"/>
    <w:bookmarkStart w:name="z8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bookmarkEnd w:id="523"/>
    <w:bookmarkStart w:name="z8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услугодателя;</w:t>
      </w:r>
    </w:p>
    <w:bookmarkEnd w:id="524"/>
    <w:bookmarkStart w:name="z8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525"/>
    <w:bookmarkStart w:name="z8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526"/>
    <w:bookmarkStart w:name="z8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527"/>
    <w:bookmarkStart w:name="z8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десяти часов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28"/>
    <w:bookmarkStart w:name="z8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29"/>
    <w:bookmarkStart w:name="z9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530"/>
    <w:bookmarkStart w:name="z9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31"/>
    <w:bookmarkStart w:name="z9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32"/>
    <w:bookmarkStart w:name="z9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533"/>
    <w:bookmarkStart w:name="z9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534"/>
    <w:bookmarkStart w:name="z9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готовит в течение указанного срока запрос;</w:t>
      </w:r>
    </w:p>
    <w:bookmarkEnd w:id="535"/>
    <w:bookmarkStart w:name="z9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36"/>
    <w:bookmarkStart w:name="z9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537"/>
    <w:bookmarkStart w:name="z9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538"/>
    <w:bookmarkStart w:name="z9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 либо услугодателем:</w:t>
      </w:r>
    </w:p>
    <w:bookmarkEnd w:id="539"/>
    <w:bookmarkStart w:name="z10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540"/>
    <w:bookmarkStart w:name="z10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541"/>
    <w:bookmarkStart w:name="z10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542"/>
    <w:bookmarkStart w:name="z10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двух рабочих дней со дня получения заключения;</w:t>
      </w:r>
    </w:p>
    <w:bookmarkEnd w:id="543"/>
    <w:bookmarkStart w:name="z10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544"/>
    <w:bookmarkStart w:name="z10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45"/>
    <w:bookmarkStart w:name="z10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546"/>
    <w:bookmarkStart w:name="z10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547"/>
    <w:bookmarkStart w:name="z10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 не превышает пятнадцати рабочих дней с момента обращения на портал;</w:t>
      </w:r>
    </w:p>
    <w:bookmarkEnd w:id="548"/>
    <w:bookmarkStart w:name="z10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549"/>
    <w:bookmarkStart w:name="z11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услугодателя;</w:t>
      </w:r>
    </w:p>
    <w:bookmarkEnd w:id="550"/>
    <w:bookmarkStart w:name="z11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551"/>
    <w:bookmarkStart w:name="z11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552"/>
    <w:bookmarkStart w:name="z11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553"/>
    <w:bookmarkStart w:name="z11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десяти часов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54"/>
    <w:bookmarkStart w:name="z11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55"/>
    <w:bookmarkStart w:name="z11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556"/>
    <w:bookmarkStart w:name="z11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57"/>
    <w:bookmarkStart w:name="z11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58"/>
    <w:bookmarkStart w:name="z11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559"/>
    <w:bookmarkStart w:name="z12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560"/>
    <w:bookmarkStart w:name="z12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одного рабочего дня после проверки полноты представленных документов;</w:t>
      </w:r>
    </w:p>
    <w:bookmarkEnd w:id="561"/>
    <w:bookmarkStart w:name="z12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подготавливает проект переоформленного свидетельства или проект мотивированного отказа в оказании государственной услуги;</w:t>
      </w:r>
    </w:p>
    <w:bookmarkEnd w:id="562"/>
    <w:bookmarkStart w:name="z12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63"/>
    <w:bookmarkStart w:name="z12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переоформленного свидетельства либо проект мотивированного отказа в оказании государственной услуги;</w:t>
      </w:r>
    </w:p>
    <w:bookmarkEnd w:id="564"/>
    <w:bookmarkStart w:name="z12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переоформленное свидетельство либо мотивированный отказ в оказании государственной услуги.</w:t>
      </w:r>
    </w:p>
    <w:bookmarkEnd w:id="565"/>
    <w:bookmarkStart w:name="z12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не превышает пяти рабочих дней с момента обращения на портал;</w:t>
      </w:r>
    </w:p>
    <w:bookmarkEnd w:id="566"/>
    <w:bookmarkStart w:name="z12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посредством ИС в Реестр:</w:t>
      </w:r>
    </w:p>
    <w:bookmarkEnd w:id="567"/>
    <w:bookmarkStart w:name="z12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568"/>
    <w:bookmarkStart w:name="z12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569"/>
    <w:bookmarkStart w:name="z13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570"/>
    <w:bookmarkStart w:name="z13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571"/>
    <w:bookmarkStart w:name="z13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десяти часов полноты представленных документов по перечню, указанному в пункте 9 Стандарта;</w:t>
      </w:r>
    </w:p>
    <w:bookmarkEnd w:id="572"/>
    <w:bookmarkStart w:name="z13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73"/>
    <w:bookmarkStart w:name="z13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574"/>
    <w:bookmarkStart w:name="z1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75"/>
    <w:bookmarkStart w:name="z1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76"/>
    <w:bookmarkStart w:name="z1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577"/>
    <w:bookmarkStart w:name="z1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578"/>
    <w:bookmarkStart w:name="z13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исполнителем анализа представленных документов в течение трех рабочих дней после проверки полноты представленных документов;</w:t>
      </w:r>
    </w:p>
    <w:bookmarkEnd w:id="579"/>
    <w:bookmarkStart w:name="z14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вносит изменения посредством ИС в Реестр или проект мотивированного отказа в оказании государственной услуги;</w:t>
      </w:r>
    </w:p>
    <w:bookmarkEnd w:id="580"/>
    <w:bookmarkStart w:name="z14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81"/>
    <w:bookmarkStart w:name="z14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измененные сведения либо проект мотивированного отказа в оказании государственной услуги;</w:t>
      </w:r>
    </w:p>
    <w:bookmarkEnd w:id="582"/>
    <w:bookmarkStart w:name="z14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измененные сведения либо мотивированный отказ в оказании государственной услуги.</w:t>
      </w:r>
    </w:p>
    <w:bookmarkEnd w:id="583"/>
    <w:bookmarkStart w:name="z14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внесении сведений посредством ИС в Реестр не превышает семи рабочих дней с момента обращения на портал.</w:t>
      </w:r>
    </w:p>
    <w:bookmarkEnd w:id="584"/>
    <w:bookmarkStart w:name="z1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08.04.2019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86"/>
    <w:bookmarkStart w:name="z144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7"/>
    <w:bookmarkStart w:name="z144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8"/>
    <w:bookmarkStart w:name="z144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589"/>
    <w:bookmarkStart w:name="z144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 через портал) в приложении 2 к настоящему Регламенту:</w:t>
      </w:r>
    </w:p>
    <w:bookmarkEnd w:id="590"/>
    <w:bookmarkStart w:name="z144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91"/>
    <w:bookmarkStart w:name="z144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92"/>
    <w:bookmarkStart w:name="z145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- ИИН) или бизнес-идентификационный номер (далее - БИН) и пароль;</w:t>
      </w:r>
    </w:p>
    <w:bookmarkEnd w:id="593"/>
    <w:bookmarkStart w:name="z145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4"/>
    <w:bookmarkStart w:name="z145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5"/>
    <w:bookmarkStart w:name="z145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96"/>
    <w:bookmarkStart w:name="z145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597"/>
    <w:bookmarkStart w:name="z145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98"/>
    <w:bookmarkStart w:name="z145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599"/>
    <w:bookmarkStart w:name="z145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портале;</w:t>
      </w:r>
    </w:p>
    <w:bookmarkEnd w:id="600"/>
    <w:bookmarkStart w:name="z145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601"/>
    <w:bookmarkStart w:name="z145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602"/>
    <w:bookmarkStart w:name="z146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</w:p>
    <w:bookmarkEnd w:id="603"/>
    <w:bookmarkStart w:name="z146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604"/>
    <w:bookmarkStart w:name="z146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605"/>
    <w:bookmarkStart w:name="z146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606"/>
    <w:bookmarkStart w:name="z146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сохраняется;</w:t>
      </w:r>
    </w:p>
    <w:bookmarkEnd w:id="607"/>
    <w:bookmarkStart w:name="z146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заданном получателем магнитном носителе в формате Adobe Acrobat.</w:t>
      </w:r>
    </w:p>
    <w:bookmarkEnd w:id="608"/>
    <w:bookmarkStart w:name="z146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 1414, 8 800 080 7777.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энергетики РК от 08.04.2019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bookmarkStart w:name="z1468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0"/>
    <w:bookmarkStart w:name="z146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1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2"/>
    <w:bookmarkStart w:name="z147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632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bookmarkStart w:name="z1473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614"/>
    <w:bookmarkStart w:name="z147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5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6"/>
    <w:bookmarkStart w:name="z147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08.04.2019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618"/>
    <w:bookmarkStart w:name="z16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bookmarkEnd w:id="620"/>
    <w:bookmarkStart w:name="z16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