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2322c" w14:textId="d0232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юстиции Республики Казахстан по вопросам интеллектуальной собственности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17 марта 2015 года № 158. Зарегистрирован в Министерстве юстиции Республики Казахстан 14 апреля 2015 года № 10707. Утратил силу приказом и.о. Министра юстиции Республики Казахстан от 25 августа 2018 года № 1302.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юстиции РК от 25.08.2018 </w:t>
      </w:r>
      <w:r>
        <w:rPr>
          <w:rFonts w:ascii="Times New Roman"/>
          <w:b w:val="false"/>
          <w:i w:val="false"/>
          <w:color w:val="ff0000"/>
          <w:sz w:val="28"/>
        </w:rPr>
        <w:t>№ 1302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интеллектуальной собственности, в которые вносятся изменения.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правам интеллектуальной собственности Министерства юстиции Республики Казахстан от 17 сентября 2004 года № 53-п "Об утверждении формы охранного документа и удостоверения автора объекта промышленной собственности" (зарегистрированный в Реестре государственной регистрации нормативных правовых актов за № 3097, опубликованный в бюллетени нормативных правовых актов центральных исполнительных и иных государственных органов Республики Казахстан, 2004 года, № 41-44);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правам интеллектуальной собственности Министерства юстиции Республики Казахстан от 24 апреля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2007 года № 59-ОД "О внесении изменения в приказ Председателя Комитета по правам интеллектуальной собственности Министерства юстиции Республики Казахстан от 17 сентября 2004 года № 53-п "Об утверждении формы охранного документа и удостоверения автора объекта промышленной собственности" (зарегистрированный в Реестре государственной регистрации нормативных правовых актов за № 4649, опубликованный в "Юридической газете" от 10 августа 2007 года № 122 (1325)).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правам интеллектуальной собственности Министерства юстиции Республики Казахстан обеспечить: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периодических печатных изданиях и в информационно-правовой системе "Әділет".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2015 года № 158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 по вопросам интеллектуальной собственности, в которые вносятся изменения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19 января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2012 года № 14 "Об утверждении форм заявлений на регистрацию прав на произведения, охраняемые авторским правом, и формы свидетельства о государственной регистрации прав на объект авторского права" (зарегистрированный в Реестре государственной регистрации нормативных правовых актов за № 7420, опубликованный в газете "Казахстанская правда" от 31 мая 2012 года № 161-163 (26980-26982)):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формы заявлений на регистрацию прав на произведения, охраняемые авторским правом и форму свидетельства о государственной регистрации прав на объект авторского права,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27 августа 2009 года № 117 "Об утверждении формы свидетельства об аккредитации организации, управляющей имущественными правами на коллективной основе" (зарегистрированный в Реестре государственной регистрации нормативных правовых актов за № 5763, опубликованный в "Юридической газете" от 25 сентября 2009 года № 146 (1743):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свидетельства об аккредитации организации, управляющей имущественными правами на коллективной основе, утвержденную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14 октября 2010 года № 279 "Об утверждении Правил сдачи, принятия и хранения рукописей неопубликованных произведений" (зарегистрированный в Реестре государственной регистрации нормативных правовых актов за № 6592, опубликованный в газете "Казахстанская правда" от 12 января 2011 года № 7-8 (26428-26429)):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сдачи, принятия и хранения рукописей неопубликованных произведений, утвержденных указанным приказом: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уполномоченный орган – Министерство юстиции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сдачи, 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хранения рукописей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неопубликованных произведений";</w:t>
            </w:r>
          </w:p>
        </w:tc>
      </w:tr>
    </w:tbl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юстиции Республики Казахстан от 23 апреля 2010 года № 136 "Некоторые вопросы правовой охраны объектов промышленной собственности" (зарегистрированный в Реестре государственной регистрации нормативных правовых актов за № 6234, опубликованный в Собрании актов центральных исполнительных и иных центральных государственных органов Республики Казахстан от 15 декабря 2010 года № 16):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подачи и рассмотрения заявки на выдачу патента на селекционное достижение, утвержденных указанным приказом: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уполномоченный орган – Министерство юстиции Республики Казахстан;";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составлению, оформлению и рассмотрению заявки на наименование места происхождения товара и предоставление права пользования наименованием места происхождения товара, утвержденной указанным приказом: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уполномоченный государственный орган (далее – уполномоченный орган) – Министерство юстиции Республики Казахстан;";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товарного знака (знака обслуживания) общеизвестным в Республике Казахстан, утвержденных указанным приказом: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Уполномоченным органом по признанию товарного знака общеизвестным является Министерство юстиции Республики Казахстан (далее – уполномоченный орган).";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составлению и оформлению заявки на регистрацию, регистрации и выдаче свидетельства на топологии интегральной микросхемы, утвержденных указанным приказом: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уполномоченный орган – Министерство юстиции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24 февраля 2012 года № 89 "Об утверждении Правил составления, оформления и рассмотрения заявок на некоторые объекты промышленной собственности, внесении сведений в соответствующие государственные реестры по объектам промышленной собственности Республики Казахстан, а также выдачи охранного документа и о внесении изменений в приказ и.о. Министра юстиции Республики Казахстан от 23 апреля 2010 года № 136 "Некоторые вопросы правовой охраны объектов промышленной собственности" (зарегистрированный в Реестре государственной регистрации нормативных правовых актов за № 7517, опубликованный в Собрании актов центральных исполнительных и иных центральных государственных органов Республики Казахстан от 15 июля 2012 года, № 7):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составления, оформления и рассмотрения заявки на изобретение, внесения сведений в государственный реестр изобретений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Казахстан, а также выдачи охранного документа,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уполномоченный орган – Министерство юстиции Республики Казахстан;";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составления, оформления и рассмотрения заявки на полезную модель, внесения сведений в государственный реестр полезных моделей Республики Казахстан, а также выдачи охранного документа, утвержденных указанным приказом: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уполномоченный орган – Министерство юстиции Республики Казахстан;";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составления, оформления и рассмотрения заявки на товарный знак, утвержденных указанным приказом: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уполномоченный орган – Министерство юстиции Республики Казахстан;";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24 февраля 2012 года № 91 "Об утверждении Правил составления, оформления и рассмотрения заявки на промышленный образец, внесения сведений в государственный реестр промышленных образцов Республики Казахстан, а также выдачи охранного документа" (зарегистрированный в Реестре государственной регистрации нормативных правовых актов за № 7518, опубликованный в Собрании актов центральных исполнительных и иных центральных государственных органов Республики Казахстан от 24 июля 2012 года, № 8):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составления, оформления и рассмотрения заявки на промышленный образец, внесения сведений в государственный реестр промышленных образцов Республики Казахстан, а также выдачи охранного документа, утвержденных указанным приказом: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уполномоченный орган – Министерство юстиции Республики Казахстан;";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24 февраля 2012 года № 84 "Об утверждении форм заявлений о регистрации договора уступки на объекты промышленной собственности и лицензионного или сублицензионного договоров на использование объектов промышленной собственности и внесении изменений в приказ и.о. Министра юстиции Республики Казахстан от 23 апреля 2010 года № 136 "Некоторые вопросы правовой охраны объектов промышленной собственности" (зарегистрированный в Реестре государственной регистрации нормативных правовых актов за № 7514, опубликованный в Собрании актов центральных исполнительных и иных центральных государственных органов Республики Казахстан от 24 июля 2012 года, № 8):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заявления о регистрации договора уступки на объекты промышленной собственности и форму заявления о регистрации лицензионного или сублицензионного договоров на использование объектов промышленной собственности,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24 февраля 2012 года № 86 "Об утверждении формы решения аттестационной комиссии и признании утратившими силу некоторые нормативные правовые акты" (зарегистрированный в Реестре государственной регистрации нормативных правовых актов за № 7515, опубликованный в Собрании актов центральных исполнительных и иных центральных государственных органов Республики Казахстан от 24 июля 2012 года, № 8):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решения аттестационной комиссии, утвержденную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24 февраля 2012 года № 88 "Об утверждении Правил по продлению срока действия инновационного патента и патента на изобретение, патента на полезную модель и промышленный образец" (зарегистрированный в Реестре государственной регистрации нормативных правовых актов за № 7516, опубликованный в Собрании актов центральных исполнительных и иных центральных государственных органов Республики Казахстан от 24 июля 2012 года, № 8):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продления срока действия инновационного патента и патента на изобретение, утвержденных указанным приказом: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уполномоченный орган – Министерство юстиции Республики Казахстан.";</w:t>
      </w:r>
    </w:p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продления срока действия на полезную модель, утвержденного указанным приказом: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уполномоченный орган – Министерство юстиции Республики Казахстан.";</w:t>
      </w:r>
    </w:p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продления срока действия патента на промышленный образец, утвержденных указанным приказом: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уполномоченный орган – Министерство юстиции Республики Казахстан.";</w:t>
      </w:r>
    </w:p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11 июня 2013 года № 208 "Об утверждении формы проверочного листа и критериев оценки степени рисков деятельности организаций, управляющих имущественными правами на коллективной основе" (зарегистрированный в Реестре государственной регистрации нормативных правовых актов за № 8506, опубликованный в газете "Казахстанская правда" от 19 июня 2013 года № 207-208 (27481-27482)):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проверочного листа деятельности организаций, управляющих имущественными правами на коллективной основе, утвержденную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Критериях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степени рисков деятельности организаций, управляющих имущественными правами на коллективной основе, утвержденных указанным приказом:</w:t>
      </w:r>
    </w:p>
    <w:bookmarkEnd w:id="34"/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"система оценки рисков - комплекс мероприятий, проводимых Министерством юстиции Республики Казахстан (далее – уполномоченный орган), с целью планирования проверок организаций, управляющих имущественными правами на коллективной основе;";</w:t>
      </w:r>
    </w:p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применение ставок вознаграждения ниже минимальных ставок, утвержденных Правительством Республики Казахстан - 3 балла;".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интеллектуальной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2012 года № 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от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проживающего по адресу: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тел: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(данные удостоверения личности)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регистрацию прав на произведения,</w:t>
      </w:r>
      <w:r>
        <w:br/>
      </w:r>
      <w:r>
        <w:rPr>
          <w:rFonts w:ascii="Times New Roman"/>
          <w:b/>
          <w:i w:val="false"/>
          <w:color w:val="000000"/>
        </w:rPr>
        <w:t>охраняемые авторским правом от автора(ов)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Я (Мы)_________________________________________________________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(фамилия, имя, отчество – при его наличии (далее –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автора(-ов)) _______ Индивидуальный Идентификационный Номер (далее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ИИН)_________ настоящим подтверждаю(-ем), что являюсь(-емся)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единственным(-и) автором(-ами) необнародованного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(вид объекта авторского права)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созданного мною (нами)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(число, месяц, год создания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названием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и прошу (-сим) зарегистрировать права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объект авторского права в Министерстве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Настоящим также подтверждаю (-ем), что являюсь (-емся)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единственным (-и) обладателем (-ями) исключительных имущественных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 на данный объект и что при создании объекта мною (-нами) не были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нарушены права других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Юридическое значение факта регистрации произведения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Министерстве юстиции Республики Казахстан и условия регистрации мне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(нам) разъяснены.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"___" _________ 20__ года  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(подпись автора (-ов))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Согласен, на использование сведений,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системах, при оказании государственных услугода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интеллектуальной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2012 года № 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от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проживающего по адресу: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тел: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(данные удостоверения личности)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регистрацию прав на произведения,</w:t>
      </w:r>
      <w:r>
        <w:br/>
      </w:r>
      <w:r>
        <w:rPr>
          <w:rFonts w:ascii="Times New Roman"/>
          <w:b/>
          <w:i w:val="false"/>
          <w:color w:val="000000"/>
        </w:rPr>
        <w:t>охраняемые авторским правом от правообладателя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(наименование правообладателя)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_________Бизнес-идентификационный номер (далее – БИН)________________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подтверждаю (-ет), что являюсь (является) обладателем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исключительных имущественных прав на _____________________ созданного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(вид объекта авторского права)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______________________________________________ИИН____________________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 автора (авторов), паспортные (число, месяц, год создания объекта) данные авторов)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названием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прошу (-сит) зарегистрировать исключительные имущественные права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объект авторского права в Министерстве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Настоящим также подтверждаю (-ем), что при создании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авторами не были нарушены права других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Юридическое значение факта регистрации произведения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Министерстве юстиции Республики Казахстан и условия регистрации мне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(нам) разъяснены.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Согласен, на использование сведений,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системах, при оказании государственных услугода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интеллектуальной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2012 года № 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 государственной регистрации</w:t>
      </w:r>
      <w:r>
        <w:br/>
      </w:r>
      <w:r>
        <w:rPr>
          <w:rFonts w:ascii="Times New Roman"/>
          <w:b/>
          <w:i w:val="false"/>
          <w:color w:val="000000"/>
        </w:rPr>
        <w:t>прав на объект авторского права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                                    "____"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Настоящим удостоверяется, что в Министерстве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зарегистрированы исключительные имущественные права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 авторского права под названием (-ями) "______________________"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______________________________, автором которого по заявлению автора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объекта авторского права)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(авторов)/правообладателя является (-ются)___________________________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 заявлению автора/правообладателя исключительные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имущественные права на объект авторского права, созданный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принадлежат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(число, месяц, год)                (Ф.И.О. или полное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автор/правообладатель гарантирует, что при создании вышеуказанного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 не были нарушены права интеллектуальной собственности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Запись в реестре за № ___ от "___" _______ 20__ года имеется.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Заместитель министра         место для печати (далее – М.П.)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интеллектуальной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2009 года № 117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свидетельства об аккредитации организации, управляющей</w:t>
      </w:r>
      <w:r>
        <w:br/>
      </w:r>
      <w:r>
        <w:rPr>
          <w:rFonts w:ascii="Times New Roman"/>
          <w:b/>
          <w:i w:val="false"/>
          <w:color w:val="000000"/>
        </w:rPr>
        <w:t>имущественными правами на коллективной основе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Әдiлет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20__ жылғы "__" _______ №__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Мүлiктiк құқықтарды ұжымдық негiзде басқаратын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ұйымды аккредиттеу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КУӘЛiК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(мүлiктiк құқыктарды ұжымдық негiзде басқаратын ұйымның толық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салада аккредиттелген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("Авторлық құқык және сабақтас құқыктар туралы" ҚР Заңының 43-бабының 3-тармағына сәйкес)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саласында жүзеге асыруға құқылы екенiн осы куәлiк куәландырады.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мекен-жайы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(заңды мекен-жайы)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БСН _______________________________________________ (ол бар болғанда)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(бизнес-сәйкестендiру нөмiрi)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Аккредиттеу туралы куәлiк бес жылға берiлдi, 20__ жылғы "__"_____________ дейiн жарамды.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Мүлiктiк құқықтарды ұжымдық негiзде басқаратын ұйымдарды аккредиттеу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туралы куәлiк заңнамада көзделген жағдайларда қайта алынуы мүмкiн.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Министрдің орынбасары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_________________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(қолы) (аты-жөнi)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Герб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"___" ________ 20__ года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СВИДЕТЕЛЬСТВО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об аккредитации организации, управляющей имущественными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правами на коллективной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Настоящее свидетельство удостоверяет, что организация,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управляющая имущественными правами на коллективной основе, которой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организации, управляющей имущественными правами на коллективной основе)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аккредитовано в следующей сфере:_____________________________________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(сфера коллективного управления,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3</w:t>
      </w:r>
      <w:r>
        <w:rPr>
          <w:rFonts w:ascii="Times New Roman"/>
          <w:b w:val="false"/>
          <w:i w:val="false"/>
          <w:color w:val="000000"/>
          <w:sz w:val="28"/>
        </w:rPr>
        <w:t>, статьи 43 Закона РК "Об авторском праве и смежных правах")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адрес:________________________________________________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(юридический адрес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БИН:____________________________________________(при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об аккредитации выдано сроком на пять лет,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действительно до "__" 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об аккредитации организации, управляющей имущественными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правами на коллективной основе, может быть отозвано в порядке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установленном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Заместитель министра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 М.П.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(подпись)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00.00.0000 Астана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интеллектуальной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сдачи, принятия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рукописей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неопубликованных произведений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2010 года № 279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от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проживающего по адресу: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тел: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(данные удостоверения личности)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Я (Мы)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(Ф.И.О. автора(-ов))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 настоящим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(-ем), что являюсь (-емся) единственным (-и) автором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(-ами)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(вид объекта интеллектуальной собственности)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созданного мною (нами)_______________________________________________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(дата создания)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названием________________________________________________________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прошу(-сим) принять рукопись (на _____л.) данного произведения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в Министерстве юстиции Республики Казахстан. Настоящим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(-ем), что данное произведение нигде не было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опубликовано.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"____"__________20___года           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(подпись автора (-ов))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подачи и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 на выдачу патента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селекционные достижения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Форма СД-1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15"/>
        <w:gridCol w:w="5022"/>
        <w:gridCol w:w="5580"/>
        <w:gridCol w:w="783"/>
      </w:tblGrid>
      <w:tr>
        <w:trPr>
          <w:trHeight w:val="30" w:hRule="atLeast"/>
        </w:trPr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50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(21)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</w:p>
        </w:tc>
        <w:tc>
          <w:tcPr>
            <w:tcW w:w="5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(22) Дата подачи</w:t>
            </w:r>
          </w:p>
        </w:tc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</w:t>
            </w:r>
          </w:p>
        </w:tc>
      </w:tr>
      <w:tr>
        <w:trPr>
          <w:trHeight w:val="30" w:hRule="atLeast"/>
        </w:trPr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патента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селекционное достижение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РГП "Национальный институт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интеллектуальной собственности"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010000, г. Астана, Левобережье, Дом Министерств, ул. 35, дом 8, подъезд В18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173"/>
        <w:gridCol w:w="477"/>
        <w:gridCol w:w="10"/>
        <w:gridCol w:w="4"/>
        <w:gridCol w:w="2840"/>
        <w:gridCol w:w="997"/>
        <w:gridCol w:w="1545"/>
        <w:gridCol w:w="4254"/>
      </w:tblGrid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Предоставляя указанные ниже документы, прошу (просим) выдать патент Республики Казахстан на имя заявителя(ей) (71) Заявитель(и):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(указывается полное имя или наименование и местожительство или местонахождение. Данные о местожительстве авторов-заявителей приводятся в графе, рядом с графой с кодом (72)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стандарту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ВОИС ST.3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(если 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</w:tcBorders>
          </w:tcPr>
          <w:p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только при испрашивании приоритета по дате, более ранней, чем дата подачи заявки в НИИС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Прошу (просим) установить приоритет селекционного достижения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дате: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подачи первой(ых) заявки(ок) в стране-участнице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конвенции (п.2 ст.7 Закона)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заявки на допуск к использованию в госкомиссию (п.2 ст.4 Закона)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первой заявки или заявки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 к использованию</w:t>
            </w:r>
          </w:p>
        </w:tc>
        <w:tc>
          <w:tcPr>
            <w:tcW w:w="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испрашиваемого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приоритета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(33) 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подачи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ST.3 ВОИС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</w:t>
            </w:r>
          </w:p>
        </w:tc>
        <w:tc>
          <w:tcPr>
            <w:tcW w:w="42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селикционное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</w:t>
            </w:r>
          </w:p>
        </w:tc>
      </w:tr>
      <w:tr>
        <w:trPr>
          <w:trHeight w:val="30" w:hRule="atLeast"/>
        </w:trPr>
        <w:tc>
          <w:tcPr>
            <w:tcW w:w="2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(мы) заявляю (ем), что материал, переданный с первой заявкой, представляет данный сорт (породу) и соответствует настоящей заявке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Род, 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 (название на государственном или русском языке)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 (латинское название)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Предлагаемое наименование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Селекционный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Селекционное достижение выведено в стране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(ах) 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Предлагался ли сорт (порода)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продаже или продавался: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стране подачи заявки: - нет - 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____________ под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названием 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Предлагался ли сорт (порода) к продаже или продавался: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странах: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нет - 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____________ под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названием 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(98) Адрес для переписки (полный почтовый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               факс: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(74) Патентный поверенный (фамилия, имя, отчество, регистрационный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номер) или представитель заявителя (заявителей)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прилагаемых документов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л. в 1 экз.</w:t>
            </w:r>
          </w:p>
        </w:tc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экз.</w:t>
            </w:r>
          </w:p>
        </w:tc>
        <w:tc>
          <w:tcPr>
            <w:tcW w:w="425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возникновения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 на подачу заявки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патента (без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представления документа):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 и соблюдены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п. 2 ст. 5 Закона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переуступка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 или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правопреемником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переуступка права автором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его правопреемником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наследования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заявлению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селекционного достижения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фотографии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цветные слайды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произведенной продаже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об оплате подачи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оснований для уменьшения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 оплаты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копия(и) первой(ых) заявки(ок)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испрашивании конвенционного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приоритета)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для штампа НИИС)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заявки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или русский язык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доверенность, удостоверяющая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полномочия патентного поверенного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представителя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другой документ (указать)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(72) Автор(ы)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(указывается полные Ф.И.О.)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почтовый адрес место жительства, включая наименование страны и ее код по стандарту ST.3 ВОИС, если он установлен</w:t>
            </w:r>
          </w:p>
        </w:tc>
        <w:tc>
          <w:tcPr>
            <w:tcW w:w="42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Подпись(и) автора(ов)-заявителя(ей)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и/или автора(ов), переуступившего(их) право на получение патента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(мы) 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 (Ф.И.О.)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прошу (просим) не упоминать меня (нас) как автора(ов) при публикации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Подпись(и) автора(ов):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Правопреемник автора, переуступивший право на получение патента (полное имя или наименование, местожительство или местонахождение, подпись, дата (при подписании от имени юридического лица подпись руководителя скрепляется печатью):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(мы) заявляю(ем), что по имеющимся у меня (нас) сведениям информация, необходима для рассмотрения заявки и внесенная в настоящее заявление и в приложения, является окончательной и правильной. Я (мы) подтверждаю(ем), что образцы получены должным образом и представляют репрезентативную выборку селекционного достижения.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подпись(и) заявителя(ей) или патентного поверенного, дата подписания (при подписании от имени юридического лица подпись руководителя скрепляется печатью)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интеллектуальной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подачи и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 на выдачу патента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селекционные достижения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Форма СД-3-1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РГП "НИИС"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(98)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переписке просим ссылаться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заявку №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(74)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Экспертное заключение</w:t>
      </w:r>
      <w:r>
        <w:br/>
      </w:r>
      <w:r>
        <w:rPr>
          <w:rFonts w:ascii="Times New Roman"/>
          <w:b/>
          <w:i w:val="false"/>
          <w:color w:val="000000"/>
        </w:rPr>
        <w:t>об отрицательном результате предварительной экспертизы</w:t>
      </w:r>
      <w:r>
        <w:br/>
      </w:r>
      <w:r>
        <w:rPr>
          <w:rFonts w:ascii="Times New Roman"/>
          <w:b/>
          <w:i w:val="false"/>
          <w:color w:val="000000"/>
        </w:rPr>
        <w:t>заявки на выдачу патента на селекционное достижение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(21) Заявка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(22) Дата подачи заявки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(71) Заявитель(и)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(72) Автор(ы)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(54) Название селекционного достижения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предварительной экспертизы материалов заявки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селекционное достижение установлено, что представленные материалы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соответствуют требованиям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"Об охране селекционных достижений",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службы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(Ф.И.О.)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интеллектуальной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подачи и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 на выдачу патента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селекционные достижения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Форма СД-3-2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РГП "НИИС"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(98)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переписке просим ссылаться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заявку №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(74)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Экспертное заключение</w:t>
      </w:r>
      <w:r>
        <w:br/>
      </w:r>
      <w:r>
        <w:rPr>
          <w:rFonts w:ascii="Times New Roman"/>
          <w:b/>
          <w:i w:val="false"/>
          <w:color w:val="000000"/>
        </w:rPr>
        <w:t>о положительном результате предварительной экспертизы</w:t>
      </w:r>
      <w:r>
        <w:br/>
      </w:r>
      <w:r>
        <w:rPr>
          <w:rFonts w:ascii="Times New Roman"/>
          <w:b/>
          <w:i w:val="false"/>
          <w:color w:val="000000"/>
        </w:rPr>
        <w:t>заявки на выдачу патента на селекционное достижение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(21) Заявка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(22) Дата подачи заявки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ПРИОРИТЕТ УСТАНОВЛЕН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(22) по дате подачи заявки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по дате подачи первой заявки в стране-участнице Международной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конвенции по охране селекционных достижений: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(31) № первой заявки       (32) Дата подачи        (33) Код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первой заявки       первой заявки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(71) Заявитель(и)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(72) Автор(ы)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(54) Название селекционного достижения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предварительной экспертизы материалов заявки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селекционное достижение установлено соответствие их требованиям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 селекционных достижений".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подлежит дальнейшему рассмотрению, а сведения о ней публикуются в бюллетене.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Эксперт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Руководитель службы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(Ф.И.О.)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интеллектуальной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подачи и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 на выдачу патента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селекционные достижения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CД-2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В РГП "Национальный институт интеллектуальной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собственности" Министерства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Ходатайство</w:t>
      </w:r>
      <w:r>
        <w:br/>
      </w:r>
      <w:r>
        <w:rPr>
          <w:rFonts w:ascii="Times New Roman"/>
          <w:b/>
          <w:i w:val="false"/>
          <w:color w:val="000000"/>
        </w:rPr>
        <w:t>о досрочной публикации сведений о заявке на выдачу патента</w:t>
      </w:r>
      <w:r>
        <w:br/>
      </w:r>
      <w:r>
        <w:rPr>
          <w:rFonts w:ascii="Times New Roman"/>
          <w:b/>
          <w:i w:val="false"/>
          <w:color w:val="000000"/>
        </w:rPr>
        <w:t>на селекционное достижение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"Об охране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селекционных достижений" прошу (просим) произвести в бюллетене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Экспертной организации публикацию сведений о заявке на выдачу патента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селекционное достижение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по заявке №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(регистрационный номер и дата подачи заявки)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(название селекционного достижения)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ранее установленного Законом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(заявители) 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(полное имя или наименование)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интеллектуальной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подачи и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 на выдачу патента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селекционные достижения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Форма CД-3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В РГП "Национальный институт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интеллектуальной собственности"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Министерства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Ходатайство</w:t>
      </w:r>
      <w:r>
        <w:br/>
      </w:r>
      <w:r>
        <w:rPr>
          <w:rFonts w:ascii="Times New Roman"/>
          <w:b/>
          <w:i w:val="false"/>
          <w:color w:val="000000"/>
        </w:rPr>
        <w:t>о продлении срока действия патента</w:t>
      </w:r>
      <w:r>
        <w:br/>
      </w:r>
      <w:r>
        <w:rPr>
          <w:rFonts w:ascii="Times New Roman"/>
          <w:b/>
          <w:i w:val="false"/>
          <w:color w:val="000000"/>
        </w:rPr>
        <w:t>на селекционное достижение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"Об охране селекционных достижений" прошу продлить срок действия патента на селекционное достижение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(номер патента)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(название селекционного достижения)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количество лет, на которое испрашивается продление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документ об оплате публикации сведений о продлении срока 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патента - 1 экз.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документ об оплате поддержания патента в силе за ___________ год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экз (в соответствии с подпунктом 3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Патентообладатель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(М.П.)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интеллектуальной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составлению,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оформлению и рассмотрению заявки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наименование места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 и предоставление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наименованием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Форма НМ-1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89"/>
        <w:gridCol w:w="29"/>
        <w:gridCol w:w="4205"/>
        <w:gridCol w:w="4206"/>
        <w:gridCol w:w="12"/>
        <w:gridCol w:w="12"/>
        <w:gridCol w:w="2415"/>
        <w:gridCol w:w="1032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(220)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подачи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(210) № заявки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регистрацию и/или предоставление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 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наименованием места происхождения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Республиканское 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"Национальный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интеллектуальной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собственности" Министерства юстиции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010000‚ г. Астана‚ Левобережье,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Министерств, ул. 35, д. 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№ В18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Представляя указанные ниже документы, прошу зарегистрировать указанное в заявке обозначение в качестве наименования места происхождения товара и предоставить право пользования им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(711) Заявитель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ВОИС st.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(если он установлен)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юридического или физического лица, сведения огосударственной регистрации или фамилия, имя, отчество, если заявитель - физическое лицо).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Полный адрес 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      факс:          E-mail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(750) Адрес для переписки (полный почтовый адрес, имя или наименование адресата)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      факс:          E-mail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(740) Патентный поверенный (Ф.И.О., регистрационный номер)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иной представитель заявителя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(540) Заявленное обозначение (печатать заглавными буквами)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товара или конкретный товар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особых свойств товара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происхождения (производства) товара (с указанием границ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географического объекта)</w:t>
            </w:r>
          </w:p>
        </w:tc>
      </w:tr>
      <w:tr>
        <w:trPr>
          <w:trHeight w:val="30" w:hRule="atLeast"/>
        </w:trPr>
        <w:tc>
          <w:tcPr>
            <w:tcW w:w="38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прилагаемых документов</w:t>
            </w:r>
          </w:p>
        </w:tc>
        <w:tc>
          <w:tcPr>
            <w:tcW w:w="2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экз.</w:t>
            </w:r>
          </w:p>
        </w:tc>
        <w:tc>
          <w:tcPr>
            <w:tcW w:w="1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об оплате: cчет/платежное поручение №____ от 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компетентного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на государственный и русский языки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документы (указать)‚ в т.ч. отмеченные в 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листов</w:t>
            </w:r>
          </w:p>
        </w:tc>
        <w:tc>
          <w:tcPr>
            <w:tcW w:w="2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(ФИО)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заявителя (заверенная печатью, если заявитель является юридическим лицом) или патентного поверенного и дата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интеллектуальной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признания товарного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знака (знака обслуживания)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общеизвестным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ОТЗ-1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(191)               МИНИСТЕРСТВО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(121)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СЕРТИФИКАТ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О ПРИЗНАНИИ ТОВАРНОГО ЗНАКА ОБЩЕИЗВЕСТНЫМ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(111)       </w:t>
      </w:r>
      <w:r>
        <w:rPr>
          <w:rFonts w:ascii="Times New Roman"/>
          <w:b/>
          <w:i w:val="false"/>
          <w:color w:val="000000"/>
          <w:sz w:val="28"/>
        </w:rPr>
        <w:t>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(730) Наименование и местонахождение владельца товарного знака: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(511)       Классы МКТУ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(151) Зарегистрирован в Государственном реестре общеизвестных товарных знаков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(152) Дата признания товарного знака общеизвестным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(181) Дата истечения срока действия сертификата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сертификата распространяется на всю территорию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внесении изменений приводятся на отдельном листе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виде приложения к настоящему сертификату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(510) Перечень товаров и/или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(591) Указание цветов: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интеллектуальной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составлению,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подаче, рассмотрению заявки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регистрацию,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выдаче свидетельства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топологии интегральной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микросхемы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Форма 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Входящий № _________                         №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                         от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регистрацию топологии интегральной микросхемы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Код страны по стандарту ВОИС ST.3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(если он установлен)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1. Заявитель (и)_____________________________________________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фамилия, имя и отчество или наименование заявителя (ей) 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(их) местожительство или местонахождение. Данные о местожительстве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авторов-заявителей приводятся в графе 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Основания возникновения прав на данную топологию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(заполняется, если заявитель не является автором) (отметить Х)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заявитель является     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передача прав автором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работодателем автора        или его правопреемником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иному лицу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передача прав работодателем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право наследования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другому лицу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ближайшем аналоге данной топологии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Название топологии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полное: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сокращенное: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5. Альтернативное название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6. Дата и место первого использования топологии ____ число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 месяц ________ год __________ страна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7. Данные о правообладателе на дату первого использования топологии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Имя/наименование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Гражданство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Адрес,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8. Сведения об охраняемых топологиях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(использованных при создании данной топологии)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9. Фамилия, имя, отчество автора (сведения о других авторах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представляются в виде дополнения(й) к заявлению (форма КТ/ДОП))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Гражданство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Адрес местожительства,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Краткое описание творческого вклада автора при создании данной топологии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10. Сведения о содержащихся в заявке документах (отметить 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материалы, идентифицирующие данную топологию: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образцы интегральной микросхемы, включающие данную топологию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виде, в котором она была использована в 2 экз.,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полный комплект одного из следующих видов визуально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воспринимаемых материалов, отображающих каждый слой данной топологии,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включая спецификацию в 2 экз.,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сборный топологический чертеж или послойные топологические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чертежи на _______ 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фотографии каждого слоя топологии, зафиксированной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интегральной микросхеме ____ шт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реферат на 1 л. в 2 экз.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копия документа, подтверждающего дату и место первого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топологии на ______ л в 2 экз.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документ об оплате государственной пошлины: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документ об оплате   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освобождение от оплаты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на _____ л.                на _____ 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уменьшения размера оплаты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на ________ 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дополнение к заявлению (форма КТ/ДОП на _______ л.)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доверенность (и) на 1 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11. Адрес для переписки: (полный почтовый адрес, включая полный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почтовый индекс, имя или наименование адресата)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Номер телефона,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включая междугородный код       Телекс          Факс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(подпись (и) заявителя (ей) или его (их) представителя;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 (ей))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интеллектуальной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составлению,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подаче, рассмотрению заявки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регистрацию,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выдаче свидетельства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топологии интегральной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микросхемы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Форма КТ/ДОП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Входящий № _________                         №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                         от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Дополнение к заявлению</w:t>
      </w:r>
      <w:r>
        <w:br/>
      </w:r>
      <w:r>
        <w:rPr>
          <w:rFonts w:ascii="Times New Roman"/>
          <w:b/>
          <w:i w:val="false"/>
          <w:color w:val="000000"/>
        </w:rPr>
        <w:t>на регистрацию топологии интегральной микросхемы                  Код страны по стандарту                  ВОИС ST.3                  (если он установлен)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Заявитель (и)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(фамилия, имя, отчество или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Название топологии (сокращенное)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Дополнение к пункту 9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Ф.И.О. автора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Гражданство, адрес местожительства,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Краткое описание творческого вклада автора при создании данной топологии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Дополнение к пункту 9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Ф.И.О. автора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Гражданство, адрес местожительства,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Краткое описание творческого вклада автора при создании данной топологии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Дополнение к пункту 9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Ф.И.О. автора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Гражданство, адрес местожительства,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Краткое описание творческого вклада автора при создании данной топологии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Дополнение к пункту 9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Ф.И.О. автора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Гражданство, адрес местожительства,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Краткое описание творческого вклада автора при создании данной топологии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Дополнение к пункту 9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Ф.И.О. автора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Гражданство, адрес местожительства,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Краткое описание творческого вклада автора при создании данной топологии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Дополнение к пункту ________________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Дополнение к пункту ________________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(подпись(и) заявителя(ей) или его (их) представителя;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дата подписи(ей))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интеллектуальной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составлению,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подаче, рассмотрению заявки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регистрацию,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выдаче свидетельства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топологии интегральной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микросхемы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СВИДЕТЕЛЬСТВО О РЕГИСТРАЦИИ</w:t>
      </w:r>
      <w:r>
        <w:br/>
      </w:r>
      <w:r>
        <w:rPr>
          <w:rFonts w:ascii="Times New Roman"/>
          <w:b/>
          <w:i w:val="false"/>
          <w:color w:val="000000"/>
        </w:rPr>
        <w:t>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топологии: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Правообладатель: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заявки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первого коммерческого использования (если оно имело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 в Государственном реестре (дата и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распространяется на всю территорию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                              Ф.И.О.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интеллектуальной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составления,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и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заявки на изобретение,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внесения сведений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изобретений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а также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охранного документа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Форма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75"/>
        <w:gridCol w:w="37"/>
        <w:gridCol w:w="9"/>
        <w:gridCol w:w="3"/>
        <w:gridCol w:w="2194"/>
        <w:gridCol w:w="1110"/>
        <w:gridCol w:w="3"/>
        <w:gridCol w:w="1088"/>
        <w:gridCol w:w="883"/>
        <w:gridCol w:w="884"/>
        <w:gridCol w:w="3314"/>
      </w:tblGrid>
      <w:tr>
        <w:trPr>
          <w:trHeight w:val="30" w:hRule="atLeast"/>
        </w:trPr>
        <w:tc>
          <w:tcPr>
            <w:tcW w:w="2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(85) Дата перевода международной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 на национальную фазу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№</w:t>
            </w:r>
          </w:p>
        </w:tc>
        <w:tc>
          <w:tcPr>
            <w:tcW w:w="3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(22)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(86) регистрационный номер международной заявки и дата международной подачи, установленные получающим ведомством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(87) номер и дата международной публикации международной заявки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(96) номер евразийской заявки и дата подачи заявки, установленные получающим ведомством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(97) номер и дата публикации евразийской заявки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ЗАЯВЛЕНИЕ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 выдаче инновационного патента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 на изобретение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РГП "Национальный институт интеллектуальной собственности" Министерства юстиции Республики Казахстан 010000, года Астана, Левобережье,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Министерств,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35, дом 8, подъезд В18,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Предоставляя указанные ниже документы, прошу (просим)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выдать инновационный патент Республики Казахстан на имя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заявителя(ей)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(71) Заявитель(и):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(указывается полное имя или наименование и местожительство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местонахождение.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местожительстве авторов-заявителей приводятся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графе, рядом с графой с кодом (72)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стандарту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ВОИС ST.3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(если он установлен)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только при испрашивании приоритета по дате, более ранней, чем дата подачи заявки в НИИС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Прошу (просим) установить приоритет изобретения по дате: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подачи первой(ых) заявки(ок) в государстве-участнике Парижской конвенции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 20 Закона)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подачи более ранней заявки в НИИС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 20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подачи первоначальной заявки в НИИС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 20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приоритета первоначальной заявки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 20 Закона)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(номер заявки _________________, дата подачи _________________)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дополнительных материалов к более ранней заявке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 20 Закона)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первой,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первоначальной заявки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испрашиваемого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приоритета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(33) Код страны подачи по ST.3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испрашивании конвенционного приоритета)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(54) Название изобретения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Соблюдены требования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 9 Закона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для переписки (полный почтовый адрес и имя адресата)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Факс: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(74) Патентный поверенный (полное имя, регистрационный номер) или представитель заявителя(ей) (полное имя или наименование)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прилагаемых документов</w:t>
            </w:r>
          </w:p>
        </w:tc>
        <w:tc>
          <w:tcPr>
            <w:tcW w:w="2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экз.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экз.</w:t>
            </w:r>
          </w:p>
        </w:tc>
        <w:tc>
          <w:tcPr>
            <w:tcW w:w="0" w:type="auto"/>
            <w:gridSpan w:val="5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возникновения права на подачу заявки и получение инновационного патента (без представления документа):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является работодателем и соблюдены условия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 10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переуступка права работодателем или его правопреемником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переуступка права автором или его правопреемником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наследования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заявлению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изобретения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формула изобретения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чертеж(и) и иные материалы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об оплате подачи заявки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наличие оснований для уменьшения размера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копия(и) первой(ых) заявки(ок) (при испрашивании конвенционного приоритета)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для штампа НИИС)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заявки на иностранном 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доверенность, удостоверяющая полномочия патентного поверенного или 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другой документ (указать)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фигуры чертежей, предлагаемой для публикации с формулой(рефератом)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(72) Автор(ы) (указывается полное имя)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почтовый адрес местожительства, включая наименование страны и ее код по стандарту ВОИС ST.3, если он установлен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Подпись(и)автора (ов) -заявителя (ей) и/или автора (ов), переуступившего (их) право на получение инновационного патента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(мы)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 (Ф.И.О.)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прошу (просим) не упоминать меня (нас) как автора (ов) при публикации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 выдаче инновационного патента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Подпись(и) автора (ов):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подпись(и) заявителя (ей), не являющегося (ихся) автором (ами), (при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подписании от имени юридического лица подпись руководителя скрепляется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печатью)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интеллектуальной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составления,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и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заявки на изобретение,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внесения сведений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изобретений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а также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охранного документа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637"/>
        <w:gridCol w:w="36"/>
        <w:gridCol w:w="7"/>
        <w:gridCol w:w="5"/>
        <w:gridCol w:w="2662"/>
        <w:gridCol w:w="1342"/>
        <w:gridCol w:w="5"/>
        <w:gridCol w:w="1514"/>
        <w:gridCol w:w="709"/>
        <w:gridCol w:w="710"/>
        <w:gridCol w:w="2673"/>
      </w:tblGrid>
      <w:tr>
        <w:trPr>
          <w:trHeight w:val="30" w:hRule="atLeast"/>
        </w:trPr>
        <w:tc>
          <w:tcPr>
            <w:tcW w:w="2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(85) Дата перевода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 заявки на национальную фазу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№</w:t>
            </w:r>
          </w:p>
        </w:tc>
        <w:tc>
          <w:tcPr>
            <w:tcW w:w="2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(22)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(86) регистрационный номер международной заявки и дата международной подачи, установленные получающим ведомством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(87) номер и дата международной публикации международной заявки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(96) номер евразийской заявки и дата подачи заявки, установленные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получающим ведомством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(97) номер и дата публикации евразийской заявки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ЗАЯВЛЕНИЕ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 выдаче патента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на изобретение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РГП "Национальный институт интеллектуальной собственности" Министерства Юстиции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010000, года Астана, Левобережье,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Министерств,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35, дом 8, подъезд В13, корпус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Предоставляя указанные ниже документы, прошу (просим)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выдать патент Республики Казахстан на имя заявителя(ей)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(71) Заявитель(и):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(указывается полное имя или наименование и местожительство или местонахождение.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местожительстве авторов-заявителей приводятся в графе, рядом с графой с кодом (72)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стандарту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ВОИС ST.3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(если он установлен)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только при испрашивании приоритета по дате, более ранней, чем дата подачи заявки в НИИС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Прошу (просим) установить приоритет изобретения по дате: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подачи первой(ых) заявки(ок) в государстве-участнике Парижской конвенции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 20 Закона)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подачи более ранней заявки в НИИС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 20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подачи первоначальной заявки в НИИС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 20 Закона приоритета первоначальной заявки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 20 Закона)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(номер заявки _________________, дата подачи _____________)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дополнительных материалов к более ранней заявке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 20 Закона)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первой,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первоначальной заявки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испрашиваемого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приоритета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(33) Код страны подачи по ST.3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испрашивании конвенционного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(54) Название изобретения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Соблюдены требования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 9 Закона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для переписки (полный почтовый адрес и имя адресата)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Факс: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(75) Патентный поверенный (полное имя, регистрационный номер)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заявителя(ей) (полное имя или наименование)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прилагаемых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экз.</w:t>
            </w:r>
          </w:p>
        </w:tc>
        <w:tc>
          <w:tcPr>
            <w:tcW w:w="1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экз.</w:t>
            </w:r>
          </w:p>
        </w:tc>
        <w:tc>
          <w:tcPr>
            <w:tcW w:w="0" w:type="auto"/>
            <w:gridSpan w:val="5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возникновения права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подачу заявки и получение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патента (без представления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документа):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 и соблюдены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 10 Закона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переуступка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 или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правопреемником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переуступка права автором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правопреемником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наследования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заявлению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изобретения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изобретения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чертеж(и) и 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об оплате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подачи заявки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наличие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оснований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уменьшения 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копия(и)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первой(ых) заявки(ок)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испрашивании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конвенционного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приоритета)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для штампа НИИС)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заявки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иностранном языке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удостоверяющая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патентного поверенного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представителя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другой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(указать)</w:t>
            </w:r>
          </w:p>
        </w:tc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фигуры чертежей, предлагаемой для публикации с формулой(рефератом)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(73) Автор(ы)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(указывается полное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имя)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почтовый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местожительства, включая наименование страны и ее код по стандарту ВОИС ST.3, если он установлен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Подпись(и)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автора(ов)-заявителя(ей)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и/или автора(ов),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переуступившего(их) право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получение патента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(мы)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 (Ф.И.О.)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прошу (просим) не упоминать меня (нас) как автора(ов) при публикации сведений о выдаче патента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Подпись(и) автора(ов):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подпись(и) заявителя(ей), не являющегося(ихся) автором(ами), (при подписании от имени юридического лица подпись руководителя скрепляется печатью)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интеллектуальной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составления,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и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заявки на изобретение,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внесения сведений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изобретений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а также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охранного документа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В Республиканское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предприятие "Национальный институт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интеллектуальной собственности"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Министерства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ХОДАТАЙСТВО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преобразовании заявки на изобретение в заявку на полезную модель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(заявки на полезную модель в заявку на изобретение)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(необходимое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(просим) преобразовать заявку на изобретение в заявку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полезную модель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(заявку на полезную модель в заявку на изобретение)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(необходимое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(21)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Заявка № ____________ (22) Дата подачи заявки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(54)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Название изобретения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(полезной модели)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(71)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Заявитель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(86)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Регистрационные данные заявки РСТ 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48"/>
        <w:gridCol w:w="2748"/>
        <w:gridCol w:w="6804"/>
      </w:tblGrid>
      <w:tr>
        <w:trPr>
          <w:trHeight w:val="30" w:hRule="atLeast"/>
        </w:trPr>
        <w:tc>
          <w:tcPr>
            <w:tcW w:w="2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(31) № первой,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ранней заявки</w:t>
            </w:r>
          </w:p>
        </w:tc>
        <w:tc>
          <w:tcPr>
            <w:tcW w:w="2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(32) Дата испрашиваемого приоритета</w:t>
            </w:r>
          </w:p>
        </w:tc>
        <w:tc>
          <w:tcPr>
            <w:tcW w:w="6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(33) Код страны подачи по ST.3 (при испрашивании конвенционного приоритета)</w:t>
            </w:r>
          </w:p>
        </w:tc>
      </w:tr>
      <w:tr>
        <w:trPr>
          <w:trHeight w:val="30" w:hRule="atLeast"/>
        </w:trPr>
        <w:tc>
          <w:tcPr>
            <w:tcW w:w="2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302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оплату за преобразование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(№ документа и дата оплаты)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лица, подавшего ходатайство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подписании от имени юридического лица подпись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скрепляется печатью)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интеллектуальной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составления,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и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заявки на изобретение,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внесения сведений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изобретений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а также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охранного документа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В Республиканское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предприятие "Национальный институт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интеллектуальной собственности"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Министерства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ХОДАТАЙСТВО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о проведении информационного поиска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(просим) провести информационный поиск по заявке на изобретение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(полезную модель) (необходимое подчеркнуть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(21) Заявка N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(19) N охранного документа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(22) Дата подачи заявки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(54) Название изобретения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(полезной модели)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(71) Заявитель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(не заполняется при подаче ходатайства третьим лицом)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(73) Патентообладатель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(86) Регистрационные данные заявки РСТ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63"/>
        <w:gridCol w:w="3573"/>
        <w:gridCol w:w="4364"/>
      </w:tblGrid>
      <w:tr>
        <w:trPr>
          <w:trHeight w:val="30" w:hRule="atLeast"/>
        </w:trPr>
        <w:tc>
          <w:tcPr>
            <w:tcW w:w="4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(31) № первой,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ранней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</w:t>
            </w:r>
          </w:p>
        </w:tc>
        <w:tc>
          <w:tcPr>
            <w:tcW w:w="3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(32)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испрашиваемого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приоритета</w:t>
            </w:r>
          </w:p>
        </w:tc>
        <w:tc>
          <w:tcPr>
            <w:tcW w:w="43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(33)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подачи по ST.3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испраш.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конвенционного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приоритета)</w:t>
            </w:r>
          </w:p>
        </w:tc>
      </w:tr>
      <w:tr>
        <w:trPr>
          <w:trHeight w:val="30" w:hRule="atLeast"/>
        </w:trPr>
        <w:tc>
          <w:tcPr>
            <w:tcW w:w="4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Информационный поиск прошу (просим) провести по следующим пунктам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формулы: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имя или наименование, местожительство или местонахождение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подавшего ходатайство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Подпись лица (лиц), подавшего (подавших) ходатайство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подписании от имени юридического лица подпись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удостоверяется печатью)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Документ, подтверждающий оплату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(№ и дата оплаты)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действительно только при представлении в экспертную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документа, подтверждающего оплату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информационного поиска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интеллектуальной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составления,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и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заявки на изобретение,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внесения сведений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изобретений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а также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охранного документа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В Республиканское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предприятие "Национальный институт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интеллектуальной собственности"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Министерства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ХОДАТАЙСТВО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досрочной публикации сведений о выдаче патента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инновационного патента) на изобретение (патента на полезную модель)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(необходимое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Патентного закона прошу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(просим) произвести в официальном бюллетене публикацию сведений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выдаче патента (инновационного патента) на изобретение (патента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полезную модель)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(необходимое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По заявке №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(регистрационный номер и дата подачи заявки)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(Название изобретения или полезной модели)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ранее установленного Патентным законом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Заявитель (заявители)        Подпись (и)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(М.П.)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интеллектуальной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составления,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и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заявки на изобретение,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внесения сведений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изобретений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а также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охранного документа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В Республиканское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предприятие "Национальный институт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интеллектуальной собственности"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Министерства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ХОДАТАЙСТВО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 восстановлении действия патента на изобретение (полезную модель)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(необходимое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Патентного закона прошу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восстановить действие патента на изобретение (полезную модель)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(необходимое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(номер патента)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(название изобретения)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Установленный срок оплаты поддержания патента в силе был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пропущен по следующим уважительным причинам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документ, подтверждающий оплату восстановления действия патента на изобретение (полезную модель)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Патентообладатель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(М.П.)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интеллектуальной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и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 на полезную модель,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внесения сведений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моделей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а также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охранного документа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68"/>
        <w:gridCol w:w="3144"/>
        <w:gridCol w:w="1045"/>
        <w:gridCol w:w="1047"/>
        <w:gridCol w:w="1050"/>
        <w:gridCol w:w="3146"/>
      </w:tblGrid>
      <w:tr>
        <w:trPr>
          <w:trHeight w:val="30" w:hRule="atLeast"/>
        </w:trPr>
        <w:tc>
          <w:tcPr>
            <w:tcW w:w="2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3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(85) Дата перевода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 заявки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национальную фазу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(21) Регистрационный №</w:t>
            </w:r>
          </w:p>
        </w:tc>
        <w:tc>
          <w:tcPr>
            <w:tcW w:w="3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(22)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(86) регистрационный номер международной заявки и дата международной подачи, установленные получающим ведомством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(87) номер и дата международной публикации международной заявки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ЗАЯВЛЕНИЕ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 выдаче патента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полезную модель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РГП "Национальный институт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интеллектуальной собственности"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Предоставляя указанные ниже документы, прошу (просим) выдать патент Республики Казахстан на полезную модель на имя заявителя(ей)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(71) Заявитель(и):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(указывается полное имя или наименование и местожительство или местонахождение.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местожительстве авторов-заявителей приводятся в графе рядом с графой с кодом (72)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стандарту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ВОИС ST.3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(если он установлен)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только при испрашивании приоритета по дате, более ранней, чем дата подачи заявки в НИИС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Прошу (просим) установить приоритет полезной модели по дате: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подачи первой(ых) заявки(ок) в государстве-участнике Парижской конвенции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 20 Закона)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подачи более ранней заявки в НИИС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 20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подачи первоначальной заявки в НИИС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 20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приоритета первоначальной заявки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 20 закона)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(номер заявки _________________, дата подачи _________________)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дополнительных материалов к более ранней заявке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 20 Закона)</w:t>
            </w:r>
          </w:p>
        </w:tc>
      </w:tr>
      <w:tr>
        <w:trPr>
          <w:trHeight w:val="30" w:hRule="atLeast"/>
        </w:trPr>
        <w:tc>
          <w:tcPr>
            <w:tcW w:w="2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первой,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ранней,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испрашиваемого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приоритета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(33)Код страны подачи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ST.3 (при испрашивании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конвенционного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приоритета)</w:t>
            </w:r>
          </w:p>
        </w:tc>
      </w:tr>
      <w:tr>
        <w:trPr>
          <w:trHeight w:val="30" w:hRule="atLeast"/>
        </w:trPr>
        <w:tc>
          <w:tcPr>
            <w:tcW w:w="2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(54) Название полезной модели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Соблюдены требования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 9 Закона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для переписки (полный почтовый адрес и имя адресата)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      Факс: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(74) Патентный поверенный (полное имя, регистрационный номер,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представитель заявителя(ей) (полное имя или наименование, адрес)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интеллектуальной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составления,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и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 на товарный знак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19"/>
        <w:gridCol w:w="71"/>
        <w:gridCol w:w="4030"/>
        <w:gridCol w:w="2580"/>
      </w:tblGrid>
      <w:tr>
        <w:trPr>
          <w:trHeight w:val="30" w:hRule="atLeast"/>
        </w:trPr>
        <w:tc>
          <w:tcPr>
            <w:tcW w:w="5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подачи</w:t>
            </w:r>
          </w:p>
        </w:tc>
        <w:tc>
          <w:tcPr>
            <w:tcW w:w="2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заявки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регистрацию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товарного знака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Республиканское 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"Национальный институт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интеллектуальной собственности"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Министерства юстиции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Настоящим испрашивается регистрация представленного обозначения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качестве товарного знака (знака обслуживания)в Республике Казахстан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Коллективный товарный знак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заявителя с указанием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организационно-правовой формы (или 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отчество, если заявитель - физическое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лицо)</w:t>
            </w:r>
          </w:p>
        </w:tc>
        <w:tc>
          <w:tcPr>
            <w:tcW w:w="2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по стандарту ВОИС st.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(если он установлен)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государственной регистрации юридического лица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индивидуального предпринимателя (для заявителей Республики Казахстан)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заявителя**, телефон, телеФакс, Е-mail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Патентный поверенный или иной представитель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для переписки, (полный почтовый адрес с указанием адресата),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телеФакс, Е-mail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Испрашивается конвенционный приоритет по ранее поданной заявке (заявкам)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первой заявки</w:t>
            </w:r>
          </w:p>
        </w:tc>
        <w:tc>
          <w:tcPr>
            <w:tcW w:w="40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испрашиваемого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приоритета</w:t>
            </w:r>
          </w:p>
        </w:tc>
        <w:tc>
          <w:tcPr>
            <w:tcW w:w="2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страны подачи по ST.3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Испрашивается выставочный приоритет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открытого показа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Заявляемое обозначение: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70100" cy="203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0" cy="20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Товарный знак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стандартном шрифтовом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</w:tcBorders>
          </w:tcPr>
          <w:p/>
        </w:tc>
        <w:tc>
          <w:tcPr>
            <w:tcW w:w="2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Транслитерация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</w:tcBorders>
          </w:tcPr>
          <w:p/>
        </w:tc>
        <w:tc>
          <w:tcPr>
            <w:tcW w:w="2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</w:tcBorders>
          </w:tcPr>
          <w:p/>
        </w:tc>
        <w:tc>
          <w:tcPr>
            <w:tcW w:w="2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Товарный знак объемный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</w:tcBorders>
          </w:tcPr>
          <w:p/>
        </w:tc>
        <w:tc>
          <w:tcPr>
            <w:tcW w:w="2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Товарный знак в цветовом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</w:tcBorders>
          </w:tcPr>
          <w:p/>
        </w:tc>
        <w:tc>
          <w:tcPr>
            <w:tcW w:w="2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Указание цветов: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Заполняется на казахском и русском языках для заявителей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латинскими буквами и в казахской (или русской) транслитерации для иностранных заявителей**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латинскими буквами для иностранных заявителей нужное отметить 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и услуги, для которых испрашивается охрана товарного знака,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сгруппированные по классам МКТУ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Заявляемое обозначение имеет более раннюю регистрацию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Казахстане. № регистрации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---------------------------------------------------------------------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прилагаемых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гос.регистрацию индивидуального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предпринимателя или юридического лица в Республике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Изображения заявляемого обозначения: черно-белые в количестве ______,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цветные в количестве 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обозначения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товаров/услуг (если он не поместился на бланке)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заявителей (если их несколько)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об оплате: cчет/платежное поручение № _____ от 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Заверенная копия ранее поданной заявки(-ок)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копии ранее поданной заявки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коллективном знаке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документы (указать)‚ в т.ч. отмеченные в п._______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листов 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---------------------------------------------------------------------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Настоящим подтверждаю‚ что подача на регистрацию заявляемого обозначения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нарушает права интеллектуальной собственности других 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(ФИО)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интеллектуальной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составления,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и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 на промышленный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образец, внесения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государственный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 образцов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выдачи охранного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384"/>
        <w:gridCol w:w="2824"/>
        <w:gridCol w:w="946"/>
        <w:gridCol w:w="4"/>
        <w:gridCol w:w="4"/>
        <w:gridCol w:w="6138"/>
      </w:tblGrid>
      <w:tr>
        <w:trPr>
          <w:trHeight w:val="30" w:hRule="atLeast"/>
        </w:trPr>
        <w:tc>
          <w:tcPr>
            <w:tcW w:w="23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(21) Регистрационный №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(22) Дата подачи приоритет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ЗАЯВЛЕНИЕ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 выдаче патента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промышленный образец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РГП "Национальный институт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интеллектуальной собственности"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010000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Астана, Левобережье, Дом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Министерств, ул. Орынбор, д. 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В18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Предоставляя указанные ниже документы, прошу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(просим) выдать патент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имя заявителя(ей)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(71) Заявитель(и):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(указывается полное имя или наименование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местожительство или местонахождение.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местожительстве авторов-заявителей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приводятся в графе с кодом 97)</w:t>
            </w:r>
          </w:p>
        </w:tc>
        <w:tc>
          <w:tcPr>
            <w:tcW w:w="61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стандарту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ВОИС ST.3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(если он установлен)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только при испрашивании приоритета по дате, более ранней, чем дата подачи заявки в НИИС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Прошу (просим) установить приоритет промышленного образца по дате: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подачи первой(ых) заявки(ок) в государстве-участнике Парижской конвенции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ст.20 Закона)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подачи более ранней заявки в НИИС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 20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подачи первоначальной заявки в НИИС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 20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(номер заявки _________________, дата подачи _________________)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дополнительных материалов к более ранней заявке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 20 Закона)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первой, более ранней,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первоначальной заявки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испрашиваемого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(33) Код страны подачи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ST.3 (при испрашивании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конвенционного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(54) Название промышленного образца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Соблюдены требования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 9 Закона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(98) Адрес для переписки (полный почтовый адрес и имя адресата)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    Факс: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(74)Патентный поверенный (полное имя, регистрационный номер, адрес) или представитель заявителя(ей) (полное имя или наименование,адрес)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99"/>
        <w:gridCol w:w="2450"/>
        <w:gridCol w:w="1049"/>
        <w:gridCol w:w="5402"/>
      </w:tblGrid>
      <w:tr>
        <w:trPr>
          <w:trHeight w:val="30" w:hRule="atLeast"/>
        </w:trPr>
        <w:tc>
          <w:tcPr>
            <w:tcW w:w="3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прилагаемых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4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экз.</w:t>
            </w:r>
          </w:p>
        </w:tc>
        <w:tc>
          <w:tcPr>
            <w:tcW w:w="10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экз.</w:t>
            </w:r>
          </w:p>
        </w:tc>
        <w:tc>
          <w:tcPr>
            <w:tcW w:w="540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возникновения права на подачу заявки и получение патента (без представления документа):</w:t>
            </w:r>
          </w:p>
        </w:tc>
      </w:tr>
      <w:tr>
        <w:trPr>
          <w:trHeight w:val="30" w:hRule="atLeast"/>
        </w:trPr>
        <w:tc>
          <w:tcPr>
            <w:tcW w:w="3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заявлению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3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образца</w:t>
            </w:r>
          </w:p>
        </w:tc>
        <w:tc>
          <w:tcPr>
            <w:tcW w:w="24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является работодателем и соблюдены условия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 10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изображений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3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чертеж(и) и иные материалы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переуступка права работодателем или его правопреемником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об оплате подачи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</w:t>
            </w:r>
          </w:p>
        </w:tc>
        <w:tc>
          <w:tcPr>
            <w:tcW w:w="24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переуступка права автором или его правопреемником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наследования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оснований для уменьшения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 оплаты</w:t>
            </w:r>
          </w:p>
        </w:tc>
        <w:tc>
          <w:tcPr>
            <w:tcW w:w="24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3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копия(и) первой(ых)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заявки(ок) (при испрашивании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конвенционного приоритета)</w:t>
            </w:r>
          </w:p>
        </w:tc>
        <w:tc>
          <w:tcPr>
            <w:tcW w:w="24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для штампа НИИС)</w:t>
            </w:r>
          </w:p>
        </w:tc>
      </w:tr>
      <w:tr>
        <w:trPr>
          <w:trHeight w:val="30" w:hRule="atLeast"/>
        </w:trPr>
        <w:tc>
          <w:tcPr>
            <w:tcW w:w="3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заявки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иностранном языке</w:t>
            </w:r>
          </w:p>
        </w:tc>
        <w:tc>
          <w:tcPr>
            <w:tcW w:w="24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3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доверенность, удостоверяющая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полномочия патентного поверенного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представителя</w:t>
            </w:r>
          </w:p>
        </w:tc>
        <w:tc>
          <w:tcPr>
            <w:tcW w:w="24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3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другой документ (указать)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3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(72) Автор(ы)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(указывается полное имя)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(97) Полный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и ее 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стандарту ВОИС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ST.3, если 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</w:t>
            </w:r>
          </w:p>
        </w:tc>
        <w:tc>
          <w:tcPr>
            <w:tcW w:w="5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Подпись(и)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автора(ов)-заявителя(ей) и/или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автора(ов), уступившего(их)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на получение патента</w:t>
            </w:r>
          </w:p>
        </w:tc>
      </w:tr>
      <w:tr>
        <w:trPr>
          <w:trHeight w:val="30" w:hRule="atLeast"/>
        </w:trPr>
        <w:tc>
          <w:tcPr>
            <w:tcW w:w="3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(мы)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 (Ф.И.О.)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прошу (просим) не упоминать меня (нас) как автора(ов) при публикации сведений о выдаче патента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Подпись(и) автора(ов):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подпись(и) заявителя(ей), не являющегося(ихся) автором(ами), дата подписания (при подписании от имени юридического лица подпись руководителя скрепляется печатью)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интеллектуальной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составления,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и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 на промышленный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образец, внесения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государственный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 образцов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выдачи охранного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В Республиканское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предприятие "Национальный институт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интеллектуальной собственности"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Министерства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ХОДАТАЙСТВО             о проведении экспертизы по существу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(просим) провести экспертизу заявки по существу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(21) Заявка № _____________ (22) Дата подачи заявки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(54) Название промышленного образца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(71) Заявитель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(31) № первой, (32) Дата испрашиваемого приоритета (33) Код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более ранней (при испрашивании конвенционного по ST.3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 приоритета)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Экспертизу по существу прошу (просим) провести по следующим вариантам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промышленного образца: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Документ, подтверждающий оплату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(№ и дата оплаты)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лица, подавшего ходатайство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подписании от имени юридического лица подпись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удостоверяется печатью)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действительно только при предоставлении в РГП НИИС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документа, подтверждающего оплату за проведение экспертизы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интеллектуальной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2012 года № 84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РГП "Национальный институт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интеллектуальной собственности"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Министерства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регистрации договора уступки на объекты</w:t>
      </w:r>
      <w:r>
        <w:br/>
      </w:r>
      <w:r>
        <w:rPr>
          <w:rFonts w:ascii="Times New Roman"/>
          <w:b/>
          <w:i w:val="false"/>
          <w:color w:val="000000"/>
        </w:rPr>
        <w:t>промышленной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Прошу зарегистрировать договор уступки охранного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(охранных документов), указанного (указанных) в настоящем заявлении.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(наименования) и номер (номера) охранного документа (охранных документов):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Владелец (Владельцы):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(Ф.И.О. физического или наименование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Адреса (включая почтовый индекс и название страны) и телефоны: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Указать, если владельцев несколько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Правопреемник (Правопреемники):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(Ф.И.О. физического или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Адреса (включая почтовый индекс, название страны) и телефоны: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Указать, если правопреемников несколько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5. Патентный поверенный или иной представитель заявителя: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Адреса (включая почтовый индекс, название страны) и телефоны: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6. Вид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7. Объем передаваемых прав, с учетом видов использования, предусмотренных лицензионным договором: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8. Адреса для переписки: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9.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Регистрируемый договор на __ листах (с приложениями №№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____ листах) в _____ экземплярах;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Доверенность, подтверждающая полномочия патентного поверенного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другого полномочного представителя;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Документ, подтверждающий оплату государственной пошлины;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Листы для продолжения;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Другой документ (указать):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Заявитель ________________________________________________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(Должность, Ф.И.О. и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Дата "___" ______ 20___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интеллектуальной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2012 года № 84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РГП "Национальный институт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интеллектуальной собственности"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Министерства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регистрации лицензионного или сублицензионного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Прошу зарегистрировать лицензионный (сублицензионный)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в отношении охранного документа (охранных документов),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указанного (указанных) в настоящем заявлении.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Наименование (наименования) и номер (номера) охранного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 (охранных документов):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Лицензиар (Сублицензиар):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Ф.И.О. физического или наименование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Адреса (включая почтовый индекс, название страны) и 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Указать, если лицензиаров несколько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Лицензиат (Сублицензиат):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Ф.И.О. физического или наименование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Адреса (включая почтовый индекс и название страны) и 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Указать, если лицензиатов несколько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5. Патентный поверенный или иной представитель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Адреса (включая почтовый индекс, название страны) и 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6. Вид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7. Объем передаваемых прав, с учетом видов использования,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предусмотренных лицензионным договором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8. Адреса для переписки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9.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Регистрируемый договор на __ листах (с приложениями №№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____ листах) в _____ экземплярах;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Доверенность, подтверждающая полномочия патентного поверенного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другого полномочного представителя;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Документ, подтверждающий оплату государственной пошлины;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Листы для продолжения;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Другой документ (указать)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Заявитель _______________________________________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Должность, Ф.И.О. и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Дата "___" ______ 20___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интеллектуальной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2012 года № 86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МИНИСТЕРСТВО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АТТЕСТАЦИОННАЯ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 __ года                                город Астана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Аттестационная комиссия Министерства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Казахстан, заслушав ответы кандидата в патентные поверенные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(документ, удостоверяющий личность: номер, кем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билета ____, приняла решение об: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(указать прописью: "аттестации", "отказе в аттестации")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Аттестационной комиссии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интеллектуальной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2013 года № 208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деятельности</w:t>
      </w:r>
      <w:r>
        <w:br/>
      </w:r>
      <w:r>
        <w:rPr>
          <w:rFonts w:ascii="Times New Roman"/>
          <w:b/>
          <w:i w:val="false"/>
          <w:color w:val="000000"/>
        </w:rPr>
        <w:t>организаций, управляющих имущественными правами</w:t>
      </w:r>
      <w:r>
        <w:br/>
      </w:r>
      <w:r>
        <w:rPr>
          <w:rFonts w:ascii="Times New Roman"/>
          <w:b/>
          <w:i w:val="false"/>
          <w:color w:val="000000"/>
        </w:rPr>
        <w:t>на коллективной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Министерство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должностных лиц, осуществляющих проверку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5"/>
        <w:gridCol w:w="9321"/>
        <w:gridCol w:w="487"/>
        <w:gridCol w:w="487"/>
      </w:tblGrid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устава организации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"Об авторском праве и смежных правах"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договоров о передаче организациям, управляющим имущественными правами на коллективной основе, полномочий на управление правами авторов, исполнителей, производителей фонограмм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лицензионных договоров с пользователями на использование объектов авторского права и смежных прав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общего собрания об утверждении ставок вознаграждения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общего собрания об условиях заключения договоров с пользователями на использование объектов авторского права и смежных прав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общего собрания о суммах, вознаграждения направленных на покрытие собственных расходов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и ежеквартальная выплата вознаграждения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документов, подтверждающих предоставление информации в уполномоченный орган,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"Об авторском праве и смежных правах"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двусторонних и многосторонних соглашений с иностранными организациями, управляющими имущественными правами на коллективной основе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выплату вознаграждений иностранным организациям, управляющим имущественными правами на коллективной основе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отчетов представляемых организацией обладателям авторских и смежных прав, содержащих сведения об использовании их прав, в том числе о размере собранного вознаграждения и об удержанных из него суммах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реестров, содержащих сведения о правообладателях, о правах, переданных ей в управление, а также об объектах авторских и смежных прав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интернет-ресурса в целях информирования пользователе и о деятельности организации, управляющей имущественными правами па коллективной основе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 интернет-ресурсе информации о правах, переданных ей в управление, включая наименование объекта авторских или смежных прав, имя автора или иного правообладателя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 интернет-ресурсе информации о наличии представителей на местах, осуществляющих функции по сбору, распределению и выплате вознаграждения за использование объектов авторского права и смежных прав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материалов, подтверждающих принятие мер по поиску авторов, исполнителей, производителей фонограмм для перечисления собранного вознаграждения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ниже минимальных ставок, утвержденных Правительством Республики Казахстан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субъекта о получении копии проверочного листа: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 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(Ф.И.О., должность)              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header.xml" Type="http://schemas.openxmlformats.org/officeDocument/2006/relationships/header" Id="rId13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