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c25f" w14:textId="426c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2013 года № 16-2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7 октября 2014 года № 23-1. Зарегистрировано Департаментом юстиции Западно-Казахстанской области 14 октября 2014 года № 3649. Утратило силу решением Сырымского районного маслихата Западно-Казахстанской области от 4 июня 2015 года № 28-4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Сырымского районного маслихата Западно-Казахстанской области от 04.06.2015 </w:t>
      </w:r>
      <w:r>
        <w:rPr>
          <w:rFonts w:ascii="Times New Roman"/>
          <w:b w:val="false"/>
          <w:i w:val="false"/>
          <w:color w:val="ff0000"/>
          <w:sz w:val="28"/>
        </w:rPr>
        <w:t>№ 28-4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2013 года №16-2 "О районном бюджете на 2014-2016 годы" (зарегистрированное в Реестре государственной регистрации нормативных правовых актов за №3396, опубликованное 20 февраля 2014 года в газете "Сырым елі")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2014-2016 годы согласно приложениям 1, 2 и 3, в том числе на 2014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2 897 923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- 357 147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- 2 400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- 6 500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2531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- 2 854 806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- 62 704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- 66 672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- 3 968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-19 587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- 19 587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- 66 672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- 48 598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- 1 513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Учесть в районном бюджете на 2014 год поступление целевых трансфертов из республиканского, областного бюджета и кредитов в общей сумме 582 659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трансферты из областного бюджета в сумме 183 657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реконструкции водопровода села Аралтобе - 5 156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реконструкции водопровода села Косарал - 3 082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реконструкции водопровода села Коныр - 5 137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реконструкции водопровода села Булдырты в сумме - 8 770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селе Жетыкуль - 2757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селе Косарал - 11562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селе Кособа - 9028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селе Жыракудук - 8490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селах Шагырлой и 1 Мая - 10661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Жымпиты - 119114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Сырымского районного маслихата по вопросам сельского хозяйства, предпринимательства, экономики и бюджета (председатель комиссии М. Рахимжанов).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Главному специалисту аппарата Сырымского районного маслихата (А. Орашева) обеспечить государственную регистрацию данного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2014 года № 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2013года №16-2</w:t>
            </w:r>
          </w:p>
        </w:tc>
      </w:tr>
    </w:tbl>
    <w:bookmarkStart w:name="z4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28"/>
        <w:gridCol w:w="828"/>
        <w:gridCol w:w="828"/>
        <w:gridCol w:w="5403"/>
        <w:gridCol w:w="3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56"/>
        <w:gridCol w:w="1156"/>
        <w:gridCol w:w="570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2014 года №23-1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№16-2</w:t>
            </w:r>
          </w:p>
        </w:tc>
      </w:tr>
    </w:tbl>
    <w:bookmarkStart w:name="z29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бюджетов акима сельского округа в 2014 году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642"/>
        <w:gridCol w:w="1559"/>
        <w:gridCol w:w="1559"/>
        <w:gridCol w:w="4323"/>
        <w:gridCol w:w="3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