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d0a3" w14:textId="641d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аппарате Южно-Казахстанского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11 декабря 2014 года № 34/272-V. Зарегистрировано Департаментом юстиции Южно-Казахстанской области 16 января 2015 года № 2959. Утратило силу решением областного маслихата Южно-Казахстанской области от 25 июня 2015 года № 38/319-V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Южно-Казахстанской области от 25.06.2015 № 38/319-V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27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в аппарате Южно-Казахстанского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 Сопбеков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34/272-V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Южно-Казахстанского областного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аппарата Южно-Казахстанского областного маслихата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D-1, D-3, D-4 оценка проводится постоянно действующей Комиссией по оценке (далее - Комиссия), которая создается секретарем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Комиссией, которая создается секретарем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работающий с персоналом аппарата Южно-Казахстанского областного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 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 от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областного маслихата. 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024"/>
        <w:gridCol w:w="1057"/>
        <w:gridCol w:w="2793"/>
        <w:gridCol w:w="18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Разъяснение на значение показателя оценочного листа непосредственного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Инициативность: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инициативен в своей работе и берет на себя дополнительную нагрузку, изучает и применяет новый опыт, методы решения вопросов. Умеет находить решение в сложных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готов к выполнению дополнительных поручений и обязанностей, оценивает свою работу и пытается сделать ее лучше.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слабо выражена инициативность, не стремится выполнять дополнительные поручения, в основном ожидает решения проблем другими. Самостоятельно справляется только с простыми заданиями.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не проявляет заинтересованности к работе, пассивен, не может действовать без указаний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Качество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–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 –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 –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 – низкое качество работы, результаты работы должны постоянно существенно переделываться. Не умеет организовывать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Способность к сотрудничеству: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эффективно работает взаимодействуя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умеет координировать свою деятельность с другими, проявляет готовность к деловому сотрудничеству, но в нужной ситуации не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не стремится к сотрудничеству с другими сотрудниками, нет способности к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– часто нарушает внутренние правила и регламенты, проявляет безответственность и равнодушие к работе.     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20"/>
        <w:gridCol w:w="2160"/>
        <w:gridCol w:w="1623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Разъяснение на значение показателя подчиненных листа круговой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Умение планировать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система составления рабочего плана точная, содержание полное, время и ресурсы показаны четко, в том числе есть механизм ожидаемых результатов и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система составления рабочего плана четко сохранена, но содержание не раскрыто;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система составления рабочего плана не сохранена, навыки планирования на низком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нет навыков в планировании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Умение мотивировать к работе: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 связи с осведомленностью о личных интересах и навыках служащих, мотивирует к работе, способствует к осуществление ими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пробуждая мотивацию служащих, умеет придавать стремление к четким действиям;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учитывает усилия и навыки служащего, но не умеет давать правильное направление для достижения определенных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в связи с неисполнением должностных функций на должном уровне, не может мотивировать к работе подчиненных.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на значение показателя коллег листа круговой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Умение работать в команде: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эффективно работает взаимодействуя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умеет координировать свою деятельность с другими, проявляет готовность к деловому сотрудничеству, но в нужной ситуации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команде.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не стремится к сотрудничеству с другими сотрудниками, отказывается от участия в командной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Соблюдение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следует требованиям трудовой и исполнительской дисциплины, старается все 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Качество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низкое качество работы, результаты работы должны постоянно существенно переделываться. Не умеет организовать свою работу.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  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776"/>
        <w:gridCol w:w="4162"/>
        <w:gridCol w:w="2536"/>
        <w:gridCol w:w="230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 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