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c417" w14:textId="2bcc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июня 2014 года № 184. Зарегистрировано Департаментом юстиции Южно-Казахстанской области 22 июля 2014 года № 2731.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согласно 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 согласно 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 согласно приложению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 согласно 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согласно 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согласно приложению 6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Б.С.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Исаева Р.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2014 года № 184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- государственная услуга) оказывается государственным учреждением «Управление сельского хозяйства Южно-Казахстанской области»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их на подпись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выдача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залога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шасси и механизмов, прицепов к ним,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прицепы со смонтированным 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сельскохозяйственных, 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 и механизмов, 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проходимости»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611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и выдача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залога тракторов и изготовленных на их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шасси и механизмов, прицепов к ним,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прицепы со 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дорожно-строительных машин и механизмов,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машин повышенной проходимости»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1769"/>
        <w:gridCol w:w="3115"/>
        <w:gridCol w:w="2379"/>
        <w:gridCol w:w="2581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их на подпись к руководству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2014 года № 184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 (далее - государственная услуга) оказывается государственным учреждением «Управление сельского хозяйства Южно-Казахстанской области»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осуществляется услугодателем, а также через веб-портал «электронного правительства»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проходимости, выдача дубликата удостоверения тракториста-машиниста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их на подпись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удостоверений на право управления тракторами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изготовленными на их 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самоходными сельскохозяйственными, мелиоративными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дорожно-строительными машинами и механизмами,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специальными машинами повышенной проходимости»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246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тракторами и изготовленными на их базе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шасси и 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мелиоративными и дорожно-строительными машинами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специальными машинами повышенной проходимости»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853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816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удостоверений на право управления тракторами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изготовленными на их 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самоходными сельскохозяйственными, мелиоративными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дорожно-строительными машинами и механизмами,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специальными машинами повышенной проходимости»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1769"/>
        <w:gridCol w:w="3115"/>
        <w:gridCol w:w="2379"/>
        <w:gridCol w:w="2581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их на подпись к руководству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2014 года № 184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 (далее -  государственная услуга) (далее - государственная услуга) оказывается государственным учреждением «Управление сельского хозяйства Южно-Казахстанской области»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проставление штампа в доверенности на управление транспортом.</w:t>
      </w:r>
    </w:p>
    <w:bookmarkEnd w:id="29"/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их на подпись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</w:t>
      </w:r>
    </w:p>
    <w:bookmarkEnd w:id="31"/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лиц,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изготовленными на их базе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шасси и 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мелиоративными и дорожно-строительными машинами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специальными машинами повышенной проходимости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доверенности»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50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лиц, управляющих тракторами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изготовленными на их базе самоходными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мелиоративными и дорожно-строительными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механизмами, а также специальными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повышенной проходимости по доверенности»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1769"/>
        <w:gridCol w:w="3115"/>
        <w:gridCol w:w="2379"/>
        <w:gridCol w:w="2581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их на подпись к руководству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2014 года № 184</w:t>
      </w:r>
    </w:p>
    <w:bookmarkEnd w:id="38"/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</w:t>
      </w:r>
    </w:p>
    <w:bookmarkEnd w:id="39"/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 (далее-государственная услуга) оказывается государственным учреждением «Управление сельского хозяйства Южно-Казахстанской области»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осуществляется услугодателем, а также через веб-портал «электронного правительства»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регистрационных документов (дубликатов) и государственных номерных знаков в бумажной форме.</w:t>
      </w:r>
    </w:p>
    <w:bookmarkEnd w:id="41"/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их на подпись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 </w:t>
      </w:r>
    </w:p>
    <w:bookmarkEnd w:id="43"/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«Регистрация, перерегистрация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их базе самоходных 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включая прицепы со 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дорожно-строительных машин и механизмов,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 повышенной проходимости с выдачей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номерных знаков»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500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изготовленных на их базе самоходных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механизмов, прицепов к ним, включая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смонтированным 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сельскохозяйственных, 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 и механизмов, 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проходимости с выдачей регистрационных номерных знаков»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4361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308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«Регистрация, перерегистрация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изготовленных на их базе самоходных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механизмов, прицепов к ним, включая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дорожно-строительных машин и механизмов,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машин повышенной проходимости с выдачей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регистрационных номерных знаков»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1769"/>
        <w:gridCol w:w="3115"/>
        <w:gridCol w:w="2379"/>
        <w:gridCol w:w="2581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их на подпись к руководству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2014 года № 184</w:t>
      </w:r>
    </w:p>
    <w:bookmarkEnd w:id="51"/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bookmarkEnd w:id="52"/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(далее-государственная услуга) оказывается государственным учреждением «Управление сельского хозяйства Южно-Казахстанской области»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осуществляется услугодателем, а также через веб-портал «электронного правительства»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с выдачей талона или (дубликата талона)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 – уведомление о принятии документов к рассмотрению. </w:t>
      </w:r>
    </w:p>
    <w:bookmarkEnd w:id="54"/>
    <w:bookmarkStart w:name="z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их на подпись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 </w:t>
      </w:r>
    </w:p>
    <w:bookmarkEnd w:id="56"/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8"/>
    <w:bookmarkStart w:name="z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ежегодного государственного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осмотра тракторов 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шасси и механизмов, 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смонтированным 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сельскохозяйственных, 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 и механизмов, 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проходимости»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119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ежегодного государственного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тракторов и изготовленных на их базе самоходных шасси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механизмов, 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специальным 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мелиоративных и дорожно-строительных машин и механизмов,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специальных машин повышенной проходимости»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980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054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ежегодного государственного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осмотра тракторов 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шасси и механизмов, 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смонтированным 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сельскохозяйственных, 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 и 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повышенной проходимости»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1769"/>
        <w:gridCol w:w="3115"/>
        <w:gridCol w:w="2379"/>
        <w:gridCol w:w="2581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их на подпись к руководству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2014 года № 184</w:t>
      </w:r>
    </w:p>
    <w:bookmarkEnd w:id="64"/>
    <w:bookmarkStart w:name="z9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bookmarkEnd w:id="65"/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(далее-государственная услуга) оказывается государственным учреждением «Управление сельского хозяйства Южно-Казахстанской области» и структурными подразделениями местных исполнительных органов районов и городов областного значения, осуществляющими функции в области сельского хозяйства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осуществляется услугодателем, а также через веб-портал «электронного правительства»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</w:t>
      </w:r>
    </w:p>
    <w:bookmarkEnd w:id="67"/>
    <w:bookmarkStart w:name="z10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их на подпись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 минут выдает результат государственной услуги лично услугополучателю либо по доверенности уполномоченному лицу. </w:t>
      </w:r>
    </w:p>
    <w:bookmarkEnd w:id="69"/>
    <w:bookmarkStart w:name="z10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1"/>
    <w:bookmarkStart w:name="z10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(наличии) обременений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их базе самоходных 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включая прицепы со 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дорожно-строительных машин и механизмов,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 повышенной проходимости»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75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(наличии) обременений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шасси и механизмов, прицепов к ним, включая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смонтированным 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сельскохозяйственных, 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 и механизмов, 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проходимости»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472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181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наличии) обременений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прицепов 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специальным 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мелиоративных и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специальных машин повышенной проходимости»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1769"/>
        <w:gridCol w:w="3115"/>
        <w:gridCol w:w="2379"/>
        <w:gridCol w:w="2581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их на подпись к руководству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документы в канцелярию услугодателя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