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2306" w14:textId="3e52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июня 2014 года № 182. Зарегистрировано Департаментом юстиции Южно-Казахстанской области 22 июля 2014 года № 2723. Утратило силу постановлением акимата Южно-Казахстанской области от 6 октября 2015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06.10.2015 № 314.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лицензий, переоформление, выдача дубликатов лицензии на фармацевтическую деятельность»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лицензий, переоформление, выдача дубликатов лицензии на фармацевтическую деятельность»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лицензий, переоформление, выдача дубликатов лицензии на фармацевтическую деятельность» (далее-государственная услуга) оказывается государственным учреждением «Управление здравоохранения Южно-Казахстанской области» (далее 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«Е-лицензирование»: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лицензий, переоформление, выдача дубликатов лицензии на фармацевтическую деятельность»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представляет документы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сотрудник услугодателя 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лицензий,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4389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лицензий,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     </w:t>
      </w:r>
      <w:r>
        <w:drawing>
          <wp:inline distT="0" distB="0" distL="0" distR="0">
            <wp:extent cx="93472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            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43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лицензий,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фармацевтическую деятельность»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432"/>
        <w:gridCol w:w="2712"/>
        <w:gridCol w:w="2456"/>
        <w:gridCol w:w="2704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5025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 по информационной системе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182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(далее-государственная услуга) оказывается государственным учреждением «Управление здравоохранения Южно-Казахстанской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«Е-лицензирование»: www.elicense.kz;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представляет документы услугодателю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услугодателя 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доверенности. 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 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в личном кабинете услугополучателя статус заявления меняется на «Удовлетворительно». После чего услугополучатель может скачать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«Отказано». После чего он может скачать письмо на бланке услугодателя с мотивированным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связанную с 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здравоохранения»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связанную с 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здравоохранения»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     </w:t>
      </w:r>
      <w:r>
        <w:drawing>
          <wp:inline distT="0" distB="0" distL="0" distR="0">
            <wp:extent cx="94234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51689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дубликатов лицензии на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связанную с 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здравоохранения»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2465"/>
        <w:gridCol w:w="2612"/>
        <w:gridCol w:w="2214"/>
        <w:gridCol w:w="3263"/>
      </w:tblGrid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5025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 по информационной системе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к уполномоченному сотруднику услугодателя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Распечатает из информационной системы результат государственной услуги и в течение 10-минут выдает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