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4a5d" w14:textId="dff4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декабря 2014 года № 250-V. Зарегистрировано Департаментом юстиции Атырауской области 09 января 2015 года № 3076. Утратило силу решением Индерского районного маслихата Атырауской области от 16 сентября 2015 года № 303-V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Индерского районного маслихата Атырауской области от 16.09.2015 № </w:t>
      </w:r>
      <w:r>
        <w:rPr>
          <w:rFonts w:ascii="Times New Roman"/>
          <w:b w:val="false"/>
          <w:i w:val="false"/>
          <w:color w:val="000000"/>
          <w:sz w:val="28"/>
        </w:rPr>
        <w:t>303-V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правила оказания жилищной помощи малообеспеченным семьям (гражданам), проживающим в Индерском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председателя постоянной комиссии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ХХVIІІ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cессии районного маслихата                 О. Дилмукашева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250-V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250-V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(гражданам), проживающим в Индерском районе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жилищной помощи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постановлениями Правительства Республики Казахстан от 5 марта 2014 года № 185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жилищно-коммунального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, от 30 декабря 2009 года № 2314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>,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компенсации повышения тарифов абонентской платы за оказание услуг телекоммуникаций социально защищаемым гражданам"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размер и порядок оказания жилищной помощи малообеспеченным семьям (гражданам), проживающим в Индерском районе.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– государственное учреждение "Отдел занятости и социальных программ Индерского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услугополучатели - малообеспеченная семья (гражданин), постоянно проживающие в Индерском районе, имеющие право на получение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ЭЦП- электронно цифровая подпись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Индерского районного маслихата Атырауской области от 26.03.2015 № </w:t>
      </w:r>
      <w:r>
        <w:rPr>
          <w:rFonts w:ascii="Times New Roman"/>
          <w:b w:val="false"/>
          <w:i w:val="false"/>
          <w:color w:val="000000"/>
          <w:sz w:val="28"/>
        </w:rPr>
        <w:t>264-V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Доля предельно - допустимых расходов - отношение предельно 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Размер норм расходов на содержание жилых помещении (квартир), потребление коммунальных услуг и услуг связи устанавливается коммунальными предприятиями.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Перечень документов, необходимых для оказания назначения жилищной помощи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 портал - www.egov.kz: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доходы семьи, указанные в пунктах 1,5,6,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счета на потребление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Жилищная помощь предоставляется за счет средств местного бюджета малообеспеченным семьям (гражданам), постоянно проживающим в Индерском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Индерского районного маслихата Атырауской области от 26.03.2015 № </w:t>
      </w:r>
      <w:r>
        <w:rPr>
          <w:rFonts w:ascii="Times New Roman"/>
          <w:b w:val="false"/>
          <w:i w:val="false"/>
          <w:color w:val="000000"/>
          <w:sz w:val="28"/>
        </w:rPr>
        <w:t>264-V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Исчисление совокупного дохода не производится в случае представления заявителем неполных или недостоверных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Получатель жилищной помощи в десятидневный срок информирует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</w:p>
    <w:bookmarkEnd w:id="8"/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исчисления совокупного дохода семьи (гражданина), претендующего на получение жилищной помощи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Порядок исчисления совокупного дохода семьи (гражданина) определяется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финансирования и выплаты жилищного пособия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осуществляется через банки второго уровня.</w:t>
      </w:r>
    </w:p>
    <w:bookmarkEnd w:id="12"/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Индерском районе </w:t>
      </w:r>
    </w:p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назначении жилищной помощи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проживающей по адресу: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содержания жилища и потребленные жилищно-коммунальные услуги.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5501"/>
        <w:gridCol w:w="1881"/>
        <w:gridCol w:w="1881"/>
        <w:gridCol w:w="1881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необходимые документы в количестве 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_______________,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 20___ г. Подпись заявителя__________________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Индерском районе </w:t>
      </w:r>
    </w:p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подтверждающих доходы семьи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4946"/>
        <w:gridCol w:w="5969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предоставления справки не требуется, работник ЦОНа получает из соответствующих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учащихся в средних учебных заведениях копия справки, подтверждающей доходы от стипендии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