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d99e" w14:textId="b89d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Ждановского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марта 2014 года № 178. Зарегистрировано Департаментом юстиции Костанайской области 18 апреля 2014 года № 4619.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Ждановского сельского округа Костанайского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Ждановского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Ждановского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Д. Жүніс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Ждановского сельского округа Костанайского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Ждановского сельского округа Костанайского района Костанайской области (далее - Ждановский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Ждановского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Ждановского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Ждановского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Ждановского сельского округа организуется акимом Ждановского сельского округа.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Ждановского сельского округа, имеющих право в нем участвовать.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Ждановского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Ждановского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Ждановского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Костанайским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Ждановского сельского округа.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Ждановского сельского округа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Костанайского района Костанайской области от 23.08.2017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Ждановского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Ждановка Ждановского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Васильевка Ждановского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Кировка Ждановского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Семилетка Ждановского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