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7bfa" w14:textId="a307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Карасуском районе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12 июня 2014 года № 152. Зарегистрировано Департаментом юстиции Костанайской области 2 июля 2014 года № 4909.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Карасуского района на 2014 год, финансируемых за счет целевых трансфертов из республиканского бюджета и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Алимжанова К.Г.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Бекмаганбетов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2014 года № 152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Карасуского района на 2014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за счет целевых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Ильичевская средняя школа, село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Жамбылская основная школа, 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Ленинская средняя школа, село Ленино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Люблинская средняя школа, село Люблино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Станционная средняя школа, село Койбагор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Теректинская основная школа, село Теректы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Новоселовская средняя школа, село Новоселовка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Целинная средняя школа, село 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"Салтанат" с полным днем пребывания, село 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"Бобек" с полным днем пребывания, село Жалгыскан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Ильичевская средняя школа, село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Жамбылская основная школа, 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Ленинская средняя школа, село Ленино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Люблинская средняя школа, село Люблино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Станционная средняя школа, село Койбагор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Теректинская основная школа, село Теректы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Новоселовская средняя школа, село Новоселовка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Целинная средняя школа, село 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"Салтанат" с полным днем пребывания, село 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"Бобек" с полным днем пребывания, село Жалгыскан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Ильичевская средняя школа, село Комсомольское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Жамбылская основная школа, 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Ленинская средняя школа, село Ленино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Люблинская средняя школа, село Люблино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Станционная средняя школа, село Койбагор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Теректинская основная школа, село Теректы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Новоселовская средняя школа, село Новоселовка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Целинная средняя школа, село 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"Салтанат" с полным днем пребывания, село 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"Бобек" с полным днем пребывания, село Жалгыскан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2014 года № 152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</w:t>
      </w:r>
      <w:r>
        <w:br/>
      </w:r>
      <w:r>
        <w:rPr>
          <w:rFonts w:ascii="Times New Roman"/>
          <w:b/>
          <w:i w:val="false"/>
          <w:color w:val="000000"/>
        </w:rPr>
        <w:t>платы 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Карасуского района на 2014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Павловская средняя школа, село Павловское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Ушаковская средняя школа, село Ушакова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Алыкпашская начальная школа, село Алыкпаш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Белозеровская начальная школа, село Белозеровка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Герценская начальная школа, село Герцено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Жекекольская начальная школа, село Жекеколь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Жумагулская начальная школа, село Жумагул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Майская начальная школа, село Майское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Корниловская начальная школа, село Корниловка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Маршановская начальная школа, село Маршановка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Симферопольская начальная школа, село Симферополь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Тюнтюгурская начальная школа, село Тюнтюгур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Дружбинская начальная школа, село 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Заринская начальная школа, село Заря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Жаныспайская основная школа, село Жаныспай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Кошевская основная школа, село Кошевое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Прогресская основная школа, село Прогресс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Степная основная школа, село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Айдарлинская средняя школа, село Айдарлы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Железнодорожная средняя школа, село Железнодорожное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Ключевая средняя школа, село Новопавловка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Карамырзинская средняя школа, село Карамырза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Челгашинская средняя школа, село Челгаши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"Балапан" с полным днем пребывания село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"Акерке" с полным днем пребывания, село Восток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"Болашак" с полным днем пребывания, 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Павловская средняя школа, село Павловское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Ушаковская средняя школа, село Ушакова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Алыкпашская начальная школа, село Алыкпаш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Белозеровская начальная школа, село Белозеровка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Герценская начальная школа, село Герцено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Жекекольская начальная школа, село Жекеколь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Жумагулская начальная школа, село Жумагул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Майская начальная школа, село Майское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Корниловская начальная школа, село Корниловка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Маршановская начальная школа, село Маршановка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Симферопольская начальная школа, село Симферополь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Тюнтюгурская начальная школа, село Тюнтюгур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Дружбинская начальная школа, село 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Заринская начальная школа, село Заря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Жаныспайская основная школа, село Жаныспай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Кошевская основная школа, село Кошевое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Прогресская основная школа, село Прогресс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Степная основная школа, село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Айдарлинская средняя школа, село Айдарлы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Железнодорожная средняя школа, село Железнодорожное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Ключевая средняя школа, село Новопавловка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Карамырзинская средняя школа, село Карамырза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Челгашинская средняя школа, село Челгаши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"Балапан" с полным днем пребывания село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"Акерке" с полным днем пребывания, село Восток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"Болашак" с полным днем пребывания, 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Павловская средняя школа, село Павловское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Ушаковская средняя школа, село Ушакова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 полным днем пребывания при государственном учреждении Алыкпашская начальная школа, село Алыкпаш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Белозеровская начальная школа, село Белозеровка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Герценская начальная школа, село Герцено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Жекекольская начальная школа, село Жекеколь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Жумагулская начальная школа, село Жумагул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Майская начальная школа, село Майское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Корниловская начальная школа, село Корниловка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Маршановская начальная школа, село Маршановка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Симферопольская начальная школа, село Симферополь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Тюнтюгурская начальная школа, село Тюнтюгур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Дружбинская начальная школа, село Дружба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Заринская начальная школа, село Заря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Жаныспайская основная школа, село Жаныспай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Кошевская основная школа, село Кошевое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Прогресская основная школа, село Прогресс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Степная основная школа, село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Айдарлинская средняя школа, село Айдарлы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Железнодорожная средняя школа, село Железнодорожное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Ключевая средняя школа, село Новопавловка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Карамырзинская средняя школа, село Карамырза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Челгашинская средняя школа, село Челгаши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"Балапан" с полным днем пребывания село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"Акерке" с полным днем пребывания, село Восток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детский сад "Болашак" с полным днем пребывания, село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